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0C7" w:rsidRDefault="004A5EA6" w:rsidP="00E5017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E501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4825" cy="638175"/>
            <wp:effectExtent l="0" t="0" r="0" b="0"/>
            <wp:docPr id="1" name="Рисунок 1" descr="кисельня_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исельня_ГЕР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176" w:rsidRPr="00E50176" w:rsidRDefault="00E50176" w:rsidP="004450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0176">
        <w:rPr>
          <w:rFonts w:ascii="Times New Roman" w:hAnsi="Times New Roman" w:cs="Times New Roman"/>
          <w:b/>
          <w:bCs/>
          <w:sz w:val="28"/>
          <w:szCs w:val="28"/>
        </w:rPr>
        <w:t>Администрация</w:t>
      </w:r>
    </w:p>
    <w:p w:rsidR="00E50176" w:rsidRPr="00E50176" w:rsidRDefault="00E50176" w:rsidP="004450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0176">
        <w:rPr>
          <w:rFonts w:ascii="Times New Roman" w:hAnsi="Times New Roman" w:cs="Times New Roman"/>
          <w:b/>
          <w:bCs/>
          <w:sz w:val="28"/>
          <w:szCs w:val="28"/>
        </w:rPr>
        <w:t>муниципального образования</w:t>
      </w:r>
    </w:p>
    <w:p w:rsidR="00E50176" w:rsidRPr="00E50176" w:rsidRDefault="00E50176" w:rsidP="004450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0176">
        <w:rPr>
          <w:rFonts w:ascii="Times New Roman" w:hAnsi="Times New Roman" w:cs="Times New Roman"/>
          <w:b/>
          <w:bCs/>
          <w:sz w:val="28"/>
          <w:szCs w:val="28"/>
        </w:rPr>
        <w:t>Кисельнинское сельское поселение</w:t>
      </w:r>
    </w:p>
    <w:p w:rsidR="00E50176" w:rsidRPr="00E50176" w:rsidRDefault="00E50176" w:rsidP="004450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0176">
        <w:rPr>
          <w:rFonts w:ascii="Times New Roman" w:hAnsi="Times New Roman" w:cs="Times New Roman"/>
          <w:b/>
          <w:bCs/>
          <w:sz w:val="28"/>
          <w:szCs w:val="28"/>
        </w:rPr>
        <w:t>Волховского муниципального района</w:t>
      </w:r>
    </w:p>
    <w:p w:rsidR="00E50176" w:rsidRPr="00E50176" w:rsidRDefault="00E50176" w:rsidP="004450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0176">
        <w:rPr>
          <w:rFonts w:ascii="Times New Roman" w:hAnsi="Times New Roman" w:cs="Times New Roman"/>
          <w:b/>
          <w:bCs/>
          <w:sz w:val="28"/>
          <w:szCs w:val="28"/>
        </w:rPr>
        <w:t>Ленинградской области</w:t>
      </w:r>
    </w:p>
    <w:p w:rsidR="00E50176" w:rsidRPr="00E50176" w:rsidRDefault="00E50176" w:rsidP="00E5017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50176" w:rsidRPr="00E50176" w:rsidRDefault="00E50176" w:rsidP="00E501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0176"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</w:p>
    <w:p w:rsidR="00E50176" w:rsidRPr="00E50176" w:rsidRDefault="00E50176" w:rsidP="00E5017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50176" w:rsidRPr="00E50176" w:rsidRDefault="00C208FC" w:rsidP="00E50176">
      <w:pPr>
        <w:pStyle w:val="24"/>
        <w:rPr>
          <w:b w:val="0"/>
          <w:sz w:val="28"/>
          <w:szCs w:val="28"/>
        </w:rPr>
      </w:pPr>
      <w:r>
        <w:rPr>
          <w:sz w:val="28"/>
          <w:szCs w:val="28"/>
          <w:u w:val="single"/>
        </w:rPr>
        <w:t>о</w:t>
      </w:r>
      <w:r w:rsidR="00E50176" w:rsidRPr="00E50176">
        <w:rPr>
          <w:sz w:val="28"/>
          <w:szCs w:val="28"/>
          <w:u w:val="single"/>
        </w:rPr>
        <w:t>т</w:t>
      </w:r>
      <w:r w:rsidR="001E1291">
        <w:rPr>
          <w:sz w:val="28"/>
          <w:szCs w:val="28"/>
          <w:u w:val="single"/>
        </w:rPr>
        <w:t xml:space="preserve"> </w:t>
      </w:r>
      <w:r w:rsidR="00466492">
        <w:rPr>
          <w:sz w:val="28"/>
          <w:szCs w:val="28"/>
          <w:u w:val="single"/>
        </w:rPr>
        <w:t xml:space="preserve">04 августа </w:t>
      </w:r>
      <w:r>
        <w:rPr>
          <w:sz w:val="28"/>
          <w:szCs w:val="28"/>
          <w:u w:val="single"/>
        </w:rPr>
        <w:t>202</w:t>
      </w:r>
      <w:r w:rsidR="002460D4">
        <w:rPr>
          <w:sz w:val="28"/>
          <w:szCs w:val="28"/>
          <w:u w:val="single"/>
        </w:rPr>
        <w:t xml:space="preserve">1 </w:t>
      </w:r>
      <w:r>
        <w:rPr>
          <w:sz w:val="28"/>
          <w:szCs w:val="28"/>
          <w:u w:val="single"/>
        </w:rPr>
        <w:t xml:space="preserve">года </w:t>
      </w:r>
      <w:r w:rsidR="001E1291">
        <w:rPr>
          <w:sz w:val="28"/>
          <w:szCs w:val="28"/>
          <w:u w:val="single"/>
        </w:rPr>
        <w:t xml:space="preserve">№ </w:t>
      </w:r>
      <w:r w:rsidR="006024FF">
        <w:rPr>
          <w:sz w:val="28"/>
          <w:szCs w:val="28"/>
          <w:u w:val="single"/>
        </w:rPr>
        <w:t xml:space="preserve"> </w:t>
      </w:r>
      <w:r w:rsidR="00466492">
        <w:rPr>
          <w:sz w:val="28"/>
          <w:szCs w:val="28"/>
          <w:u w:val="single"/>
        </w:rPr>
        <w:t>128</w:t>
      </w:r>
    </w:p>
    <w:p w:rsidR="00E50176" w:rsidRDefault="00E50176" w:rsidP="00E50176">
      <w:pPr>
        <w:jc w:val="center"/>
        <w:rPr>
          <w:b/>
        </w:rPr>
      </w:pPr>
    </w:p>
    <w:p w:rsidR="00BB20E6" w:rsidRPr="00D11F23" w:rsidRDefault="00BB20E6" w:rsidP="00BB20E6">
      <w:pPr>
        <w:jc w:val="center"/>
        <w:rPr>
          <w:rFonts w:ascii="Times New Roman" w:hAnsi="Times New Roman" w:cs="Times New Roman"/>
          <w:b/>
          <w:sz w:val="8"/>
          <w:szCs w:val="28"/>
        </w:rPr>
      </w:pPr>
    </w:p>
    <w:p w:rsidR="00A14D6D" w:rsidRDefault="00A14D6D" w:rsidP="00A14D6D">
      <w:pPr>
        <w:pStyle w:val="30"/>
        <w:shd w:val="clear" w:color="auto" w:fill="auto"/>
        <w:spacing w:after="0" w:line="240" w:lineRule="auto"/>
        <w:ind w:firstLine="709"/>
        <w:jc w:val="center"/>
        <w:rPr>
          <w:rStyle w:val="3"/>
          <w:b/>
          <w:bCs/>
          <w:color w:val="000000"/>
          <w:sz w:val="28"/>
          <w:szCs w:val="28"/>
        </w:rPr>
      </w:pPr>
      <w:r w:rsidRPr="00A14D6D">
        <w:rPr>
          <w:rStyle w:val="3"/>
          <w:b/>
          <w:bCs/>
          <w:color w:val="000000"/>
          <w:sz w:val="28"/>
          <w:szCs w:val="28"/>
        </w:rPr>
        <w:t>О внесении изменений в постановлени</w:t>
      </w:r>
      <w:r w:rsidR="00510DD7">
        <w:rPr>
          <w:rStyle w:val="3"/>
          <w:b/>
          <w:bCs/>
          <w:color w:val="000000"/>
          <w:sz w:val="28"/>
          <w:szCs w:val="28"/>
        </w:rPr>
        <w:t>е</w:t>
      </w:r>
      <w:r w:rsidRPr="00A14D6D">
        <w:rPr>
          <w:rStyle w:val="3"/>
          <w:b/>
          <w:bCs/>
          <w:color w:val="000000"/>
          <w:sz w:val="28"/>
          <w:szCs w:val="28"/>
        </w:rPr>
        <w:t xml:space="preserve"> администрации </w:t>
      </w:r>
      <w:r>
        <w:rPr>
          <w:rStyle w:val="3"/>
          <w:b/>
          <w:bCs/>
          <w:color w:val="000000"/>
          <w:sz w:val="28"/>
          <w:szCs w:val="28"/>
        </w:rPr>
        <w:t xml:space="preserve">МО Кисельнинское СП </w:t>
      </w:r>
      <w:r w:rsidRPr="00A14D6D">
        <w:rPr>
          <w:rStyle w:val="3"/>
          <w:b/>
          <w:bCs/>
          <w:color w:val="000000"/>
          <w:sz w:val="28"/>
          <w:szCs w:val="28"/>
        </w:rPr>
        <w:t xml:space="preserve">от </w:t>
      </w:r>
      <w:r>
        <w:rPr>
          <w:rStyle w:val="3"/>
          <w:b/>
          <w:bCs/>
          <w:color w:val="000000"/>
          <w:sz w:val="28"/>
          <w:szCs w:val="28"/>
        </w:rPr>
        <w:t>02 декабря</w:t>
      </w:r>
      <w:r w:rsidRPr="00A14D6D">
        <w:rPr>
          <w:rStyle w:val="3"/>
          <w:b/>
          <w:bCs/>
          <w:color w:val="000000"/>
          <w:sz w:val="28"/>
          <w:szCs w:val="28"/>
        </w:rPr>
        <w:t xml:space="preserve"> 2016 года </w:t>
      </w:r>
      <w:r>
        <w:rPr>
          <w:rStyle w:val="3"/>
          <w:b/>
          <w:bCs/>
          <w:color w:val="000000"/>
          <w:sz w:val="28"/>
          <w:szCs w:val="28"/>
        </w:rPr>
        <w:t>№ 333</w:t>
      </w:r>
      <w:r w:rsidR="00C208FC">
        <w:rPr>
          <w:rStyle w:val="3"/>
          <w:b/>
          <w:bCs/>
          <w:color w:val="000000"/>
          <w:sz w:val="28"/>
          <w:szCs w:val="28"/>
        </w:rPr>
        <w:t xml:space="preserve"> </w:t>
      </w:r>
      <w:r>
        <w:rPr>
          <w:rStyle w:val="3"/>
          <w:b/>
          <w:bCs/>
          <w:color w:val="000000"/>
          <w:sz w:val="28"/>
          <w:szCs w:val="28"/>
        </w:rPr>
        <w:t xml:space="preserve">«Об утверждении положения </w:t>
      </w:r>
      <w:r w:rsidRPr="00BB20E6">
        <w:rPr>
          <w:rStyle w:val="3"/>
          <w:b/>
          <w:bCs/>
          <w:color w:val="000000"/>
          <w:sz w:val="28"/>
          <w:szCs w:val="28"/>
        </w:rPr>
        <w:t xml:space="preserve">о порядке </w:t>
      </w:r>
      <w:r>
        <w:rPr>
          <w:rStyle w:val="3"/>
          <w:b/>
          <w:bCs/>
          <w:color w:val="000000"/>
          <w:sz w:val="28"/>
          <w:szCs w:val="28"/>
        </w:rPr>
        <w:t xml:space="preserve">разработки и утверждения схем </w:t>
      </w:r>
      <w:r w:rsidRPr="00BB20E6">
        <w:rPr>
          <w:rStyle w:val="3"/>
          <w:b/>
          <w:bCs/>
          <w:color w:val="000000"/>
          <w:sz w:val="28"/>
          <w:szCs w:val="28"/>
        </w:rPr>
        <w:t>размещени</w:t>
      </w:r>
      <w:r>
        <w:rPr>
          <w:rStyle w:val="3"/>
          <w:b/>
          <w:bCs/>
          <w:color w:val="000000"/>
          <w:sz w:val="28"/>
          <w:szCs w:val="28"/>
        </w:rPr>
        <w:t>я</w:t>
      </w:r>
      <w:r w:rsidRPr="00BB20E6">
        <w:rPr>
          <w:rStyle w:val="3"/>
          <w:b/>
          <w:bCs/>
          <w:color w:val="000000"/>
          <w:sz w:val="28"/>
          <w:szCs w:val="28"/>
        </w:rPr>
        <w:t xml:space="preserve"> нестационарных торговых объектов</w:t>
      </w:r>
      <w:r w:rsidR="00382B33">
        <w:rPr>
          <w:rStyle w:val="3"/>
          <w:b/>
          <w:bCs/>
          <w:color w:val="000000"/>
          <w:sz w:val="28"/>
          <w:szCs w:val="28"/>
        </w:rPr>
        <w:t xml:space="preserve"> </w:t>
      </w:r>
      <w:r w:rsidRPr="00BB20E6">
        <w:rPr>
          <w:rStyle w:val="3"/>
          <w:b/>
          <w:bCs/>
          <w:color w:val="000000"/>
          <w:sz w:val="28"/>
          <w:szCs w:val="28"/>
        </w:rPr>
        <w:t>на территории муниципального образования</w:t>
      </w:r>
      <w:r>
        <w:rPr>
          <w:rStyle w:val="3"/>
          <w:b/>
          <w:bCs/>
          <w:color w:val="000000"/>
          <w:sz w:val="28"/>
          <w:szCs w:val="28"/>
        </w:rPr>
        <w:t xml:space="preserve"> «Кисельнинское сельское поселение» Волховского</w:t>
      </w:r>
    </w:p>
    <w:p w:rsidR="00A14D6D" w:rsidRPr="00BB20E6" w:rsidRDefault="00A14D6D" w:rsidP="00A14D6D">
      <w:pPr>
        <w:pStyle w:val="30"/>
        <w:shd w:val="clear" w:color="auto" w:fill="auto"/>
        <w:spacing w:after="0" w:line="240" w:lineRule="auto"/>
        <w:ind w:firstLine="709"/>
        <w:jc w:val="center"/>
        <w:rPr>
          <w:rStyle w:val="3"/>
          <w:b/>
          <w:bCs/>
          <w:color w:val="000000"/>
          <w:sz w:val="28"/>
          <w:szCs w:val="28"/>
        </w:rPr>
      </w:pPr>
      <w:r>
        <w:rPr>
          <w:rStyle w:val="3"/>
          <w:b/>
          <w:bCs/>
          <w:color w:val="000000"/>
          <w:sz w:val="28"/>
          <w:szCs w:val="28"/>
        </w:rPr>
        <w:t xml:space="preserve">муниципального района </w:t>
      </w:r>
      <w:r w:rsidRPr="00BB20E6">
        <w:rPr>
          <w:rStyle w:val="3"/>
          <w:b/>
          <w:bCs/>
          <w:color w:val="000000"/>
          <w:sz w:val="28"/>
          <w:szCs w:val="28"/>
        </w:rPr>
        <w:t>Ленинградской области</w:t>
      </w:r>
      <w:r>
        <w:rPr>
          <w:rStyle w:val="3"/>
          <w:b/>
          <w:bCs/>
          <w:color w:val="000000"/>
          <w:sz w:val="28"/>
          <w:szCs w:val="28"/>
        </w:rPr>
        <w:t>»</w:t>
      </w:r>
    </w:p>
    <w:p w:rsidR="00BB20E6" w:rsidRPr="00BB20E6" w:rsidRDefault="00BB20E6" w:rsidP="00A14D6D">
      <w:pPr>
        <w:pStyle w:val="30"/>
        <w:shd w:val="clear" w:color="auto" w:fill="auto"/>
        <w:spacing w:after="0" w:line="240" w:lineRule="auto"/>
        <w:ind w:firstLine="709"/>
        <w:jc w:val="center"/>
        <w:rPr>
          <w:rStyle w:val="3"/>
          <w:b/>
          <w:bCs/>
          <w:color w:val="000000"/>
          <w:sz w:val="28"/>
          <w:szCs w:val="28"/>
        </w:rPr>
      </w:pPr>
    </w:p>
    <w:p w:rsidR="00E46314" w:rsidRPr="00D11F23" w:rsidRDefault="00E46314" w:rsidP="003C6C1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16"/>
          <w:szCs w:val="28"/>
        </w:rPr>
      </w:pPr>
    </w:p>
    <w:p w:rsidR="00A14D6D" w:rsidRDefault="00C208FC" w:rsidP="00A14D6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</w:t>
      </w:r>
      <w:r w:rsidR="00A14D6D" w:rsidRPr="00A14D6D">
        <w:rPr>
          <w:rFonts w:ascii="Times New Roman" w:hAnsi="Times New Roman" w:cs="Times New Roman"/>
          <w:color w:val="auto"/>
          <w:sz w:val="28"/>
          <w:szCs w:val="28"/>
        </w:rPr>
        <w:t xml:space="preserve">В целях приведения в соответствие с </w:t>
      </w:r>
      <w:r w:rsidR="006024FF">
        <w:rPr>
          <w:rFonts w:ascii="Times New Roman" w:hAnsi="Times New Roman" w:cs="Times New Roman"/>
          <w:color w:val="auto"/>
          <w:sz w:val="28"/>
          <w:szCs w:val="28"/>
        </w:rPr>
        <w:t>действующим законодательством</w:t>
      </w:r>
      <w:r w:rsidR="00D11F23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6024F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61406C">
        <w:rPr>
          <w:rFonts w:ascii="Times New Roman" w:hAnsi="Times New Roman" w:cs="Times New Roman"/>
          <w:color w:val="auto"/>
          <w:sz w:val="28"/>
          <w:szCs w:val="28"/>
        </w:rPr>
        <w:t xml:space="preserve">на основании протокола № </w:t>
      </w:r>
      <w:r w:rsidR="00121BCE">
        <w:rPr>
          <w:rFonts w:ascii="Times New Roman" w:hAnsi="Times New Roman" w:cs="Times New Roman"/>
          <w:color w:val="auto"/>
          <w:sz w:val="28"/>
          <w:szCs w:val="28"/>
        </w:rPr>
        <w:t>2 от 23</w:t>
      </w:r>
      <w:r w:rsidR="0061406C">
        <w:rPr>
          <w:rFonts w:ascii="Times New Roman" w:hAnsi="Times New Roman" w:cs="Times New Roman"/>
          <w:color w:val="auto"/>
          <w:sz w:val="28"/>
          <w:szCs w:val="28"/>
        </w:rPr>
        <w:t>.0</w:t>
      </w:r>
      <w:r w:rsidR="00121BCE">
        <w:rPr>
          <w:rFonts w:ascii="Times New Roman" w:hAnsi="Times New Roman" w:cs="Times New Roman"/>
          <w:color w:val="auto"/>
          <w:sz w:val="28"/>
          <w:szCs w:val="28"/>
        </w:rPr>
        <w:t>7</w:t>
      </w:r>
      <w:r w:rsidR="0061406C">
        <w:rPr>
          <w:rFonts w:ascii="Times New Roman" w:hAnsi="Times New Roman" w:cs="Times New Roman"/>
          <w:color w:val="auto"/>
          <w:sz w:val="28"/>
          <w:szCs w:val="28"/>
        </w:rPr>
        <w:t xml:space="preserve">.2021 года </w:t>
      </w:r>
      <w:r w:rsidR="0061406C" w:rsidRPr="00D11F23">
        <w:rPr>
          <w:rFonts w:ascii="Times New Roman" w:hAnsi="Times New Roman" w:cs="Times New Roman"/>
          <w:color w:val="auto"/>
          <w:sz w:val="28"/>
          <w:szCs w:val="28"/>
        </w:rPr>
        <w:t xml:space="preserve">комиссии по вопросам размещения (установки) и эксплуатации временных нестационарных </w:t>
      </w:r>
      <w:r w:rsidR="0061406C">
        <w:rPr>
          <w:rFonts w:ascii="Times New Roman" w:hAnsi="Times New Roman" w:cs="Times New Roman"/>
          <w:color w:val="auto"/>
          <w:sz w:val="28"/>
          <w:szCs w:val="28"/>
        </w:rPr>
        <w:t>торговых объектов на территории</w:t>
      </w:r>
      <w:r w:rsidR="0061406C" w:rsidRPr="00D11F23">
        <w:rPr>
          <w:rFonts w:ascii="Times New Roman" w:hAnsi="Times New Roman" w:cs="Times New Roman"/>
          <w:color w:val="auto"/>
          <w:sz w:val="28"/>
          <w:szCs w:val="28"/>
        </w:rPr>
        <w:t xml:space="preserve"> МО Кисельнинское СП Волховского муниципального района Ленинградской области</w:t>
      </w:r>
      <w:r w:rsidR="0061406C">
        <w:rPr>
          <w:rFonts w:ascii="Times New Roman" w:hAnsi="Times New Roman" w:cs="Times New Roman"/>
          <w:color w:val="auto"/>
          <w:sz w:val="28"/>
          <w:szCs w:val="28"/>
        </w:rPr>
        <w:t>,</w:t>
      </w:r>
    </w:p>
    <w:p w:rsidR="00705D9F" w:rsidRDefault="00A14D6D" w:rsidP="00705D9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A14D6D">
        <w:rPr>
          <w:rFonts w:ascii="Times New Roman" w:hAnsi="Times New Roman" w:cs="Times New Roman"/>
          <w:color w:val="auto"/>
          <w:sz w:val="28"/>
          <w:szCs w:val="28"/>
        </w:rPr>
        <w:t>постановляю:</w:t>
      </w:r>
    </w:p>
    <w:p w:rsidR="00257CE0" w:rsidRDefault="00705D9F" w:rsidP="00257CE0">
      <w:pPr>
        <w:autoSpaceDE w:val="0"/>
        <w:autoSpaceDN w:val="0"/>
        <w:adjustRightInd w:val="0"/>
        <w:jc w:val="both"/>
        <w:rPr>
          <w:rStyle w:val="3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</w:t>
      </w:r>
      <w:r w:rsidR="00A14D6D" w:rsidRPr="00705D9F">
        <w:rPr>
          <w:rFonts w:ascii="Times New Roman" w:hAnsi="Times New Roman" w:cs="Times New Roman"/>
          <w:color w:val="auto"/>
          <w:sz w:val="28"/>
          <w:szCs w:val="28"/>
        </w:rPr>
        <w:t>1.</w:t>
      </w:r>
      <w:r w:rsidRPr="00705D9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57CE0" w:rsidRPr="00A14D6D">
        <w:rPr>
          <w:rFonts w:ascii="Times New Roman" w:hAnsi="Times New Roman" w:cs="Times New Roman"/>
          <w:color w:val="auto"/>
          <w:sz w:val="28"/>
          <w:szCs w:val="28"/>
        </w:rPr>
        <w:t xml:space="preserve">Изложить Приложение </w:t>
      </w:r>
      <w:r w:rsidR="00FC2780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257CE0" w:rsidRPr="00A14D6D">
        <w:rPr>
          <w:rFonts w:ascii="Times New Roman" w:hAnsi="Times New Roman" w:cs="Times New Roman"/>
          <w:color w:val="auto"/>
          <w:sz w:val="28"/>
          <w:szCs w:val="28"/>
        </w:rPr>
        <w:t xml:space="preserve"> к постановлению администрации Волховск</w:t>
      </w:r>
      <w:r w:rsidR="00257CE0">
        <w:rPr>
          <w:rFonts w:ascii="Times New Roman" w:hAnsi="Times New Roman" w:cs="Times New Roman"/>
          <w:color w:val="auto"/>
          <w:sz w:val="28"/>
          <w:szCs w:val="28"/>
        </w:rPr>
        <w:t>ого муниципального района от 06 декабря</w:t>
      </w:r>
      <w:r w:rsidR="00257CE0" w:rsidRPr="00A14D6D">
        <w:rPr>
          <w:rFonts w:ascii="Times New Roman" w:hAnsi="Times New Roman" w:cs="Times New Roman"/>
          <w:color w:val="auto"/>
          <w:sz w:val="28"/>
          <w:szCs w:val="28"/>
        </w:rPr>
        <w:t xml:space="preserve"> 2016 года </w:t>
      </w:r>
      <w:r w:rsidR="00257CE0">
        <w:rPr>
          <w:rFonts w:ascii="Times New Roman" w:hAnsi="Times New Roman" w:cs="Times New Roman"/>
          <w:color w:val="auto"/>
          <w:sz w:val="28"/>
          <w:szCs w:val="28"/>
        </w:rPr>
        <w:t>№ 333 «</w:t>
      </w:r>
      <w:r w:rsidR="00257CE0" w:rsidRPr="002C6AE2">
        <w:rPr>
          <w:rFonts w:ascii="Times New Roman" w:hAnsi="Times New Roman" w:cs="Times New Roman"/>
          <w:color w:val="auto"/>
          <w:sz w:val="28"/>
          <w:szCs w:val="28"/>
        </w:rPr>
        <w:t>Об утверждении положения о порядке разработки и утверждения схем размещения нестационарных торговых объектов на территории муниципального образования «Кисельнинское сельское поселение»</w:t>
      </w:r>
      <w:r w:rsidR="00257CE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57CE0" w:rsidRPr="002C6AE2">
        <w:rPr>
          <w:rFonts w:ascii="Times New Roman" w:hAnsi="Times New Roman" w:cs="Times New Roman"/>
          <w:color w:val="auto"/>
          <w:sz w:val="28"/>
          <w:szCs w:val="28"/>
        </w:rPr>
        <w:t>Волховского</w:t>
      </w:r>
      <w:r w:rsidR="00257CE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57CE0" w:rsidRPr="002C6AE2">
        <w:rPr>
          <w:rFonts w:ascii="Times New Roman" w:hAnsi="Times New Roman" w:cs="Times New Roman"/>
          <w:color w:val="auto"/>
          <w:sz w:val="28"/>
          <w:szCs w:val="28"/>
        </w:rPr>
        <w:t xml:space="preserve">муниципального района Ленинградской области» </w:t>
      </w:r>
      <w:r w:rsidR="00257CE0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</w:t>
      </w:r>
      <w:r w:rsidR="00257CE0" w:rsidRPr="00A14D6D">
        <w:rPr>
          <w:rFonts w:ascii="Times New Roman" w:hAnsi="Times New Roman" w:cs="Times New Roman"/>
          <w:color w:val="auto"/>
          <w:sz w:val="28"/>
          <w:szCs w:val="28"/>
        </w:rPr>
        <w:t>(с изменениями) в редакции Приложения</w:t>
      </w:r>
      <w:r w:rsidR="00257CE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57CE0" w:rsidRPr="00A14D6D">
        <w:rPr>
          <w:rFonts w:ascii="Times New Roman" w:hAnsi="Times New Roman" w:cs="Times New Roman"/>
          <w:color w:val="auto"/>
          <w:sz w:val="28"/>
          <w:szCs w:val="28"/>
        </w:rPr>
        <w:t>l</w:t>
      </w:r>
      <w:r w:rsidR="00121BC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57CE0" w:rsidRPr="00A14D6D">
        <w:rPr>
          <w:rFonts w:ascii="Times New Roman" w:hAnsi="Times New Roman" w:cs="Times New Roman"/>
          <w:color w:val="auto"/>
          <w:sz w:val="28"/>
          <w:szCs w:val="28"/>
        </w:rPr>
        <w:t xml:space="preserve"> к настоящему постановлению.</w:t>
      </w:r>
    </w:p>
    <w:p w:rsidR="002D751E" w:rsidRDefault="00257CE0" w:rsidP="00A41AC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3. </w:t>
      </w:r>
      <w:r w:rsidR="002D751E">
        <w:rPr>
          <w:rFonts w:ascii="Times New Roman" w:hAnsi="Times New Roman" w:cs="Times New Roman"/>
          <w:sz w:val="28"/>
          <w:szCs w:val="28"/>
        </w:rPr>
        <w:t xml:space="preserve">Настоящее постановление подлежит официальному опубликованию в средствах массовой информации и размещению на официальном сайте администрации </w:t>
      </w:r>
      <w:r w:rsidR="00E50176">
        <w:rPr>
          <w:rFonts w:ascii="Times New Roman" w:hAnsi="Times New Roman" w:cs="Times New Roman"/>
          <w:sz w:val="28"/>
          <w:szCs w:val="28"/>
        </w:rPr>
        <w:t>«Кисельнинское сельское</w:t>
      </w:r>
      <w:r w:rsidR="002D751E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E50176">
        <w:rPr>
          <w:rFonts w:ascii="Times New Roman" w:hAnsi="Times New Roman" w:cs="Times New Roman"/>
          <w:sz w:val="28"/>
          <w:szCs w:val="28"/>
        </w:rPr>
        <w:t>е»</w:t>
      </w:r>
      <w:r w:rsidR="002D751E">
        <w:rPr>
          <w:rFonts w:ascii="Times New Roman" w:hAnsi="Times New Roman" w:cs="Times New Roman"/>
          <w:sz w:val="28"/>
          <w:szCs w:val="28"/>
        </w:rPr>
        <w:t xml:space="preserve"> в сети интернет.</w:t>
      </w:r>
    </w:p>
    <w:p w:rsidR="002D751E" w:rsidRDefault="00C208FC" w:rsidP="00A41AC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05D9F">
        <w:rPr>
          <w:rFonts w:ascii="Times New Roman" w:hAnsi="Times New Roman" w:cs="Times New Roman"/>
          <w:sz w:val="28"/>
          <w:szCs w:val="28"/>
        </w:rPr>
        <w:t>4</w:t>
      </w:r>
      <w:r w:rsidR="00A41AC9">
        <w:rPr>
          <w:rFonts w:ascii="Times New Roman" w:hAnsi="Times New Roman" w:cs="Times New Roman"/>
          <w:sz w:val="28"/>
          <w:szCs w:val="28"/>
        </w:rPr>
        <w:t xml:space="preserve">. </w:t>
      </w:r>
      <w:r w:rsidR="002D751E">
        <w:rPr>
          <w:rFonts w:ascii="Times New Roman" w:hAnsi="Times New Roman" w:cs="Times New Roman"/>
          <w:sz w:val="28"/>
          <w:szCs w:val="28"/>
        </w:rPr>
        <w:t xml:space="preserve">Настоящее Постановление вступает в силу </w:t>
      </w:r>
      <w:r w:rsidR="002C6AE2">
        <w:rPr>
          <w:rFonts w:ascii="Times New Roman" w:hAnsi="Times New Roman" w:cs="Times New Roman"/>
          <w:sz w:val="28"/>
          <w:szCs w:val="28"/>
        </w:rPr>
        <w:t xml:space="preserve">на следующий день </w:t>
      </w:r>
      <w:r w:rsidR="002D751E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2C6AE2">
        <w:rPr>
          <w:rFonts w:ascii="Times New Roman" w:hAnsi="Times New Roman" w:cs="Times New Roman"/>
          <w:sz w:val="28"/>
          <w:szCs w:val="28"/>
        </w:rPr>
        <w:t xml:space="preserve">его </w:t>
      </w:r>
      <w:r w:rsidR="00E50176">
        <w:rPr>
          <w:rFonts w:ascii="Times New Roman" w:hAnsi="Times New Roman" w:cs="Times New Roman"/>
          <w:sz w:val="28"/>
          <w:szCs w:val="28"/>
        </w:rPr>
        <w:t xml:space="preserve">официального </w:t>
      </w:r>
      <w:r w:rsidR="002C6AE2">
        <w:rPr>
          <w:rFonts w:ascii="Times New Roman" w:hAnsi="Times New Roman" w:cs="Times New Roman"/>
          <w:sz w:val="28"/>
          <w:szCs w:val="28"/>
        </w:rPr>
        <w:t>о</w:t>
      </w:r>
      <w:r w:rsidR="002D751E">
        <w:rPr>
          <w:rFonts w:ascii="Times New Roman" w:hAnsi="Times New Roman" w:cs="Times New Roman"/>
          <w:sz w:val="28"/>
          <w:szCs w:val="28"/>
        </w:rPr>
        <w:t>публикования.</w:t>
      </w:r>
    </w:p>
    <w:p w:rsidR="002D751E" w:rsidRDefault="00C208FC" w:rsidP="00A41AC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05D9F">
        <w:rPr>
          <w:rFonts w:ascii="Times New Roman" w:hAnsi="Times New Roman" w:cs="Times New Roman"/>
          <w:sz w:val="28"/>
          <w:szCs w:val="28"/>
        </w:rPr>
        <w:t>5</w:t>
      </w:r>
      <w:r w:rsidR="00A41AC9">
        <w:rPr>
          <w:rFonts w:ascii="Times New Roman" w:hAnsi="Times New Roman" w:cs="Times New Roman"/>
          <w:sz w:val="28"/>
          <w:szCs w:val="28"/>
        </w:rPr>
        <w:t xml:space="preserve">. </w:t>
      </w:r>
      <w:r w:rsidR="002D751E">
        <w:rPr>
          <w:rFonts w:ascii="Times New Roman" w:hAnsi="Times New Roman" w:cs="Times New Roman"/>
          <w:sz w:val="28"/>
          <w:szCs w:val="28"/>
        </w:rPr>
        <w:t>Контроль за исполнением постановления оставляю за собой.</w:t>
      </w:r>
    </w:p>
    <w:p w:rsidR="002D751E" w:rsidRDefault="002D751E" w:rsidP="002D751E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D652D" w:rsidRDefault="004D652D" w:rsidP="002D751E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D652D" w:rsidRDefault="0061406C" w:rsidP="00C208FC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  <w:r w:rsidR="002D751E">
        <w:rPr>
          <w:rFonts w:ascii="Times New Roman" w:hAnsi="Times New Roman" w:cs="Times New Roman"/>
          <w:sz w:val="28"/>
          <w:szCs w:val="28"/>
        </w:rPr>
        <w:t xml:space="preserve"> администрации</w:t>
      </w:r>
      <w:r w:rsidR="00C208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6AE2" w:rsidRDefault="003C6C13" w:rsidP="00E5017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 </w:t>
      </w:r>
      <w:r w:rsidR="00E50176">
        <w:rPr>
          <w:rFonts w:ascii="Times New Roman" w:hAnsi="Times New Roman" w:cs="Times New Roman"/>
          <w:sz w:val="28"/>
          <w:szCs w:val="28"/>
        </w:rPr>
        <w:t>Кисельнинское</w:t>
      </w:r>
      <w:r w:rsidR="00C208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СП      </w:t>
      </w:r>
      <w:r w:rsidR="00C208FC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652D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C208FC">
        <w:rPr>
          <w:rFonts w:ascii="Times New Roman" w:hAnsi="Times New Roman" w:cs="Times New Roman"/>
          <w:sz w:val="28"/>
          <w:szCs w:val="28"/>
        </w:rPr>
        <w:t xml:space="preserve">        </w:t>
      </w:r>
      <w:r w:rsidR="0061406C">
        <w:rPr>
          <w:rFonts w:ascii="Times New Roman" w:hAnsi="Times New Roman" w:cs="Times New Roman"/>
          <w:sz w:val="28"/>
          <w:szCs w:val="28"/>
        </w:rPr>
        <w:t>С.Г</w:t>
      </w:r>
      <w:r w:rsidR="0007505E">
        <w:rPr>
          <w:rFonts w:ascii="Times New Roman" w:hAnsi="Times New Roman" w:cs="Times New Roman"/>
          <w:sz w:val="28"/>
          <w:szCs w:val="28"/>
        </w:rPr>
        <w:t xml:space="preserve">. </w:t>
      </w:r>
      <w:r w:rsidR="0061406C">
        <w:rPr>
          <w:rFonts w:ascii="Times New Roman" w:hAnsi="Times New Roman" w:cs="Times New Roman"/>
          <w:sz w:val="28"/>
          <w:szCs w:val="28"/>
        </w:rPr>
        <w:t>Белугин</w:t>
      </w:r>
    </w:p>
    <w:p w:rsidR="00F248FF" w:rsidRDefault="00F248FF" w:rsidP="00E50176">
      <w:pPr>
        <w:autoSpaceDE w:val="0"/>
        <w:autoSpaceDN w:val="0"/>
        <w:adjustRightInd w:val="0"/>
        <w:rPr>
          <w:rFonts w:ascii="Times New Roman" w:hAnsi="Times New Roman" w:cs="Times New Roman"/>
          <w:sz w:val="22"/>
        </w:rPr>
      </w:pPr>
    </w:p>
    <w:p w:rsidR="004D652D" w:rsidRDefault="004D652D" w:rsidP="00E50176">
      <w:pPr>
        <w:autoSpaceDE w:val="0"/>
        <w:autoSpaceDN w:val="0"/>
        <w:adjustRightInd w:val="0"/>
        <w:rPr>
          <w:rFonts w:ascii="Times New Roman" w:hAnsi="Times New Roman" w:cs="Times New Roman"/>
          <w:sz w:val="22"/>
        </w:rPr>
      </w:pPr>
    </w:p>
    <w:p w:rsidR="002D751E" w:rsidRPr="00E50176" w:rsidRDefault="002D751E" w:rsidP="00E50176">
      <w:pPr>
        <w:autoSpaceDE w:val="0"/>
        <w:autoSpaceDN w:val="0"/>
        <w:adjustRightInd w:val="0"/>
        <w:rPr>
          <w:rFonts w:ascii="Times New Roman" w:hAnsi="Times New Roman" w:cs="Times New Roman"/>
          <w:sz w:val="22"/>
        </w:rPr>
      </w:pPr>
      <w:r w:rsidRPr="00E50176">
        <w:rPr>
          <w:rFonts w:ascii="Times New Roman" w:hAnsi="Times New Roman" w:cs="Times New Roman"/>
          <w:sz w:val="22"/>
        </w:rPr>
        <w:t>Исп.</w:t>
      </w:r>
      <w:r w:rsidR="00A26959">
        <w:rPr>
          <w:rFonts w:ascii="Times New Roman" w:hAnsi="Times New Roman" w:cs="Times New Roman"/>
          <w:sz w:val="22"/>
        </w:rPr>
        <w:t>Свинцова Н.Л</w:t>
      </w:r>
      <w:r w:rsidRPr="00E50176">
        <w:rPr>
          <w:rFonts w:ascii="Times New Roman" w:hAnsi="Times New Roman" w:cs="Times New Roman"/>
          <w:sz w:val="22"/>
        </w:rPr>
        <w:t xml:space="preserve">., </w:t>
      </w:r>
      <w:r w:rsidR="003C6C13">
        <w:rPr>
          <w:rFonts w:ascii="Times New Roman" w:hAnsi="Times New Roman" w:cs="Times New Roman"/>
          <w:sz w:val="22"/>
        </w:rPr>
        <w:t>тел. 8(81363)</w:t>
      </w:r>
      <w:r w:rsidRPr="00E50176">
        <w:rPr>
          <w:rFonts w:ascii="Times New Roman" w:hAnsi="Times New Roman" w:cs="Times New Roman"/>
          <w:sz w:val="22"/>
        </w:rPr>
        <w:t>4</w:t>
      </w:r>
      <w:r w:rsidR="00E50176" w:rsidRPr="00E50176">
        <w:rPr>
          <w:rFonts w:ascii="Times New Roman" w:hAnsi="Times New Roman" w:cs="Times New Roman"/>
          <w:sz w:val="22"/>
        </w:rPr>
        <w:t>8</w:t>
      </w:r>
      <w:r w:rsidRPr="00E50176">
        <w:rPr>
          <w:rFonts w:ascii="Times New Roman" w:hAnsi="Times New Roman" w:cs="Times New Roman"/>
          <w:sz w:val="22"/>
        </w:rPr>
        <w:t>-</w:t>
      </w:r>
      <w:r w:rsidR="00E50176" w:rsidRPr="00E50176">
        <w:rPr>
          <w:rFonts w:ascii="Times New Roman" w:hAnsi="Times New Roman" w:cs="Times New Roman"/>
          <w:sz w:val="22"/>
        </w:rPr>
        <w:t>191</w:t>
      </w:r>
    </w:p>
    <w:p w:rsidR="005037AE" w:rsidRPr="00F248FF" w:rsidRDefault="005037AE" w:rsidP="005037A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248FF" w:rsidRPr="00F248FF" w:rsidRDefault="00F248FF" w:rsidP="005037A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248FF" w:rsidRPr="00F248FF" w:rsidRDefault="00F248FF" w:rsidP="005037A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248FF" w:rsidRPr="00F248FF" w:rsidRDefault="00F248FF" w:rsidP="005037A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248FF" w:rsidRPr="00F248FF" w:rsidRDefault="00F248FF" w:rsidP="005037A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248FF" w:rsidRDefault="00F248FF" w:rsidP="005037AE">
      <w:pPr>
        <w:jc w:val="right"/>
        <w:rPr>
          <w:sz w:val="28"/>
          <w:szCs w:val="28"/>
        </w:rPr>
      </w:pPr>
    </w:p>
    <w:p w:rsidR="00F248FF" w:rsidRDefault="00F248FF" w:rsidP="005037AE">
      <w:pPr>
        <w:jc w:val="right"/>
        <w:rPr>
          <w:sz w:val="28"/>
          <w:szCs w:val="28"/>
        </w:rPr>
      </w:pPr>
    </w:p>
    <w:p w:rsidR="00F248FF" w:rsidRDefault="00F248FF" w:rsidP="005037AE">
      <w:pPr>
        <w:jc w:val="right"/>
        <w:rPr>
          <w:sz w:val="28"/>
          <w:szCs w:val="28"/>
        </w:rPr>
      </w:pPr>
    </w:p>
    <w:p w:rsidR="00F248FF" w:rsidRDefault="00F248FF" w:rsidP="005037AE">
      <w:pPr>
        <w:jc w:val="right"/>
        <w:rPr>
          <w:sz w:val="28"/>
          <w:szCs w:val="28"/>
        </w:rPr>
      </w:pPr>
    </w:p>
    <w:p w:rsidR="00F248FF" w:rsidRDefault="00F248FF" w:rsidP="005037AE">
      <w:pPr>
        <w:jc w:val="right"/>
        <w:rPr>
          <w:sz w:val="28"/>
          <w:szCs w:val="28"/>
        </w:rPr>
        <w:sectPr w:rsidR="00F248FF" w:rsidSect="00F95B5F">
          <w:footerReference w:type="default" r:id="rId9"/>
          <w:pgSz w:w="11900" w:h="16840"/>
          <w:pgMar w:top="1021" w:right="567" w:bottom="1021" w:left="1134" w:header="0" w:footer="6" w:gutter="0"/>
          <w:cols w:space="720"/>
          <w:noEndnote/>
          <w:docGrid w:linePitch="360"/>
        </w:sectPr>
      </w:pPr>
    </w:p>
    <w:tbl>
      <w:tblPr>
        <w:tblW w:w="15829" w:type="dxa"/>
        <w:tblLayout w:type="fixed"/>
        <w:tblLook w:val="04A0"/>
      </w:tblPr>
      <w:tblGrid>
        <w:gridCol w:w="1005"/>
        <w:gridCol w:w="1619"/>
        <w:gridCol w:w="1257"/>
        <w:gridCol w:w="1006"/>
        <w:gridCol w:w="1512"/>
        <w:gridCol w:w="1250"/>
        <w:gridCol w:w="1257"/>
        <w:gridCol w:w="1125"/>
        <w:gridCol w:w="143"/>
        <w:gridCol w:w="1634"/>
        <w:gridCol w:w="66"/>
        <w:gridCol w:w="1317"/>
        <w:gridCol w:w="100"/>
        <w:gridCol w:w="1262"/>
        <w:gridCol w:w="1276"/>
      </w:tblGrid>
      <w:tr w:rsidR="00D11F23" w:rsidRPr="00D11F23" w:rsidTr="002C7868">
        <w:trPr>
          <w:trHeight w:val="287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6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Утверждена</w:t>
            </w:r>
          </w:p>
        </w:tc>
      </w:tr>
      <w:tr w:rsidR="00D11F23" w:rsidRPr="00D11F23" w:rsidTr="002C7868">
        <w:trPr>
          <w:trHeight w:val="316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56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Постановлением администрации</w:t>
            </w:r>
          </w:p>
        </w:tc>
      </w:tr>
      <w:tr w:rsidR="00D11F23" w:rsidRPr="00D11F23" w:rsidTr="002C7868">
        <w:trPr>
          <w:trHeight w:val="287"/>
        </w:trPr>
        <w:tc>
          <w:tcPr>
            <w:tcW w:w="8906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1F23" w:rsidRPr="00D11F23" w:rsidRDefault="00D11F23" w:rsidP="00D11F23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C208FC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МО Кисельнин</w:t>
            </w:r>
            <w:r w:rsidR="00C208FC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кое СП Волховского муниципального района</w:t>
            </w:r>
          </w:p>
        </w:tc>
      </w:tr>
      <w:tr w:rsidR="00D11F23" w:rsidRPr="00D11F23" w:rsidTr="002C7868">
        <w:trPr>
          <w:trHeight w:val="287"/>
        </w:trPr>
        <w:tc>
          <w:tcPr>
            <w:tcW w:w="8906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C208FC" w:rsidP="00466492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="00D11F23"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D11F23"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"</w:t>
            </w:r>
            <w:r w:rsidR="00466492">
              <w:rPr>
                <w:rFonts w:ascii="Times New Roman" w:eastAsia="Times New Roman" w:hAnsi="Times New Roman" w:cs="Times New Roman"/>
                <w:sz w:val="20"/>
                <w:szCs w:val="20"/>
              </w:rPr>
              <w:t>04</w:t>
            </w:r>
            <w:r w:rsidR="00D11F23"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" </w:t>
            </w:r>
            <w:r w:rsidR="00466492">
              <w:rPr>
                <w:rFonts w:ascii="Times New Roman" w:eastAsia="Times New Roman" w:hAnsi="Times New Roman" w:cs="Times New Roman"/>
                <w:sz w:val="20"/>
                <w:szCs w:val="20"/>
              </w:rPr>
              <w:t>августа</w:t>
            </w:r>
            <w:r w:rsidR="00510DD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9B11B7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4D652D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9B11B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года №</w:t>
            </w:r>
            <w:r w:rsidR="001E129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466492">
              <w:rPr>
                <w:rFonts w:ascii="Times New Roman" w:eastAsia="Times New Roman" w:hAnsi="Times New Roman" w:cs="Times New Roman"/>
                <w:sz w:val="20"/>
                <w:szCs w:val="20"/>
              </w:rPr>
              <w:t>128</w:t>
            </w:r>
            <w:r w:rsidR="00510DD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</w:p>
        </w:tc>
      </w:tr>
      <w:tr w:rsidR="00D11F23" w:rsidRPr="00D11F23" w:rsidTr="002C7868">
        <w:trPr>
          <w:trHeight w:val="359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692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(Приложение 1)</w:t>
            </w:r>
          </w:p>
        </w:tc>
      </w:tr>
      <w:tr w:rsidR="00D11F23" w:rsidRPr="00D11F23" w:rsidTr="002C7868">
        <w:trPr>
          <w:trHeight w:val="128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11F23" w:rsidRPr="00D11F23" w:rsidTr="002C7868">
        <w:trPr>
          <w:trHeight w:val="359"/>
        </w:trPr>
        <w:tc>
          <w:tcPr>
            <w:tcW w:w="1582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967740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6774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СХЕМА</w:t>
            </w:r>
          </w:p>
        </w:tc>
      </w:tr>
      <w:tr w:rsidR="00D11F23" w:rsidRPr="00D11F23" w:rsidTr="002C7868">
        <w:trPr>
          <w:trHeight w:val="322"/>
        </w:trPr>
        <w:tc>
          <w:tcPr>
            <w:tcW w:w="15829" w:type="dxa"/>
            <w:gridSpan w:val="1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D652D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6774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размещения нестационарных торговых объектов, расположенных на территории </w:t>
            </w:r>
          </w:p>
          <w:p w:rsidR="00D11F23" w:rsidRPr="00967740" w:rsidRDefault="00D11F23" w:rsidP="004D652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6774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МО Кисельнинское</w:t>
            </w:r>
            <w:r w:rsidR="004D652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Pr="0096774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СП Волховского муниципального района Ленинградской области</w:t>
            </w:r>
          </w:p>
        </w:tc>
      </w:tr>
      <w:tr w:rsidR="00D11F23" w:rsidRPr="00D11F23" w:rsidTr="002C7868">
        <w:trPr>
          <w:trHeight w:val="489"/>
        </w:trPr>
        <w:tc>
          <w:tcPr>
            <w:tcW w:w="15829" w:type="dxa"/>
            <w:gridSpan w:val="1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1F23" w:rsidRPr="00967740" w:rsidRDefault="00D11F23" w:rsidP="00D11F23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D11F23" w:rsidRPr="00D11F23" w:rsidTr="002C7868">
        <w:trPr>
          <w:trHeight w:val="388"/>
        </w:trPr>
        <w:tc>
          <w:tcPr>
            <w:tcW w:w="1582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967740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6774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(текстовая часть)</w:t>
            </w:r>
          </w:p>
        </w:tc>
      </w:tr>
      <w:tr w:rsidR="00D11F23" w:rsidRPr="00D11F23" w:rsidTr="009A2DAD">
        <w:trPr>
          <w:trHeight w:val="89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RANGE!A12:L34"/>
            <w:bookmarkEnd w:id="0"/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</w:tbl>
    <w:p w:rsidR="00A41AC9" w:rsidRDefault="00A41AC9" w:rsidP="00391A6F">
      <w:pPr>
        <w:pStyle w:val="22"/>
        <w:shd w:val="clear" w:color="auto" w:fill="auto"/>
        <w:tabs>
          <w:tab w:val="left" w:leader="underscore" w:pos="7728"/>
        </w:tabs>
        <w:spacing w:before="0" w:line="240" w:lineRule="auto"/>
        <w:ind w:firstLine="0"/>
        <w:rPr>
          <w:sz w:val="22"/>
          <w:szCs w:val="22"/>
        </w:rPr>
      </w:pPr>
    </w:p>
    <w:p w:rsidR="00D06C0E" w:rsidRDefault="00D06C0E" w:rsidP="00391A6F">
      <w:pPr>
        <w:pStyle w:val="22"/>
        <w:shd w:val="clear" w:color="auto" w:fill="auto"/>
        <w:tabs>
          <w:tab w:val="left" w:leader="underscore" w:pos="7728"/>
        </w:tabs>
        <w:spacing w:before="0" w:line="240" w:lineRule="auto"/>
        <w:ind w:firstLine="0"/>
        <w:rPr>
          <w:sz w:val="22"/>
          <w:szCs w:val="22"/>
        </w:rPr>
      </w:pPr>
    </w:p>
    <w:tbl>
      <w:tblPr>
        <w:tblW w:w="15722" w:type="dxa"/>
        <w:tblInd w:w="-34" w:type="dxa"/>
        <w:tblLayout w:type="fixed"/>
        <w:tblLook w:val="04A0"/>
      </w:tblPr>
      <w:tblGrid>
        <w:gridCol w:w="993"/>
        <w:gridCol w:w="2126"/>
        <w:gridCol w:w="1276"/>
        <w:gridCol w:w="992"/>
        <w:gridCol w:w="1701"/>
        <w:gridCol w:w="1276"/>
        <w:gridCol w:w="1134"/>
        <w:gridCol w:w="1134"/>
        <w:gridCol w:w="1843"/>
        <w:gridCol w:w="1842"/>
        <w:gridCol w:w="709"/>
        <w:gridCol w:w="696"/>
      </w:tblGrid>
      <w:tr w:rsidR="007D481F" w:rsidRPr="007D481F" w:rsidTr="00AD3714">
        <w:trPr>
          <w:trHeight w:val="1522"/>
        </w:trPr>
        <w:tc>
          <w:tcPr>
            <w:tcW w:w="7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о НТО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о хозяйствующем субъекте, осуществляющем торговую деятельность в НТО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Реквизиты документов на размещение НТО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Является ли хозяй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ствующий субъект, осу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ществляющий торг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овую деятельность в НТО, субъек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том малого и(или) среднего предпринимательства (да/нет)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Период размещения НТО </w:t>
            </w:r>
          </w:p>
        </w:tc>
      </w:tr>
      <w:tr w:rsidR="007D481F" w:rsidRPr="007D481F" w:rsidTr="00AD3714">
        <w:trPr>
          <w:trHeight w:val="1610"/>
        </w:trPr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Идентифика- ционный номер НТО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Место размещения НТО (адресный ориентир)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Вид НТО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DAD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Пло</w:t>
            </w:r>
            <w:r w:rsidR="009A2DA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7D481F" w:rsidRPr="007D481F" w:rsidRDefault="007D481F" w:rsidP="000E1D05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щадь НТО</w:t>
            </w:r>
            <w:r w:rsidR="000E1D0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(кв.м.)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Специализация НТО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ние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ИНН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Телефон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(городс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кой номер, по желанию)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81F" w:rsidRPr="007D481F" w:rsidRDefault="007D481F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81F" w:rsidRPr="007D481F" w:rsidRDefault="007D481F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AD371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  дата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AD371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</w:t>
            </w:r>
            <w:r w:rsidR="007D481F"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дата</w:t>
            </w:r>
          </w:p>
        </w:tc>
      </w:tr>
      <w:tr w:rsidR="007D481F" w:rsidRPr="007D481F" w:rsidTr="00AD3714">
        <w:trPr>
          <w:trHeight w:val="29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DA057E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DA057E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DA057E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DA057E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DA057E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DA057E" w:rsidP="00DA057E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DA057E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DA057E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DA057E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DA057E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DA057E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DA057E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7D481F" w:rsidRPr="007D481F" w:rsidTr="00AD3714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AF23B6">
              <w:rPr>
                <w:rFonts w:ascii="Times New Roman" w:eastAsia="Times New Roman" w:hAnsi="Times New Roman" w:cs="Times New Roman"/>
                <w:sz w:val="20"/>
                <w:szCs w:val="20"/>
              </w:rPr>
              <w:t>.0.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д. Кисельня ул. Центральная  у д. 13А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Торговая площадка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9A2DA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Продовольсв. и непрод. товары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830A1B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7D481F"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7D481F"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2460D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Постановление от </w:t>
            </w:r>
            <w:r w:rsidR="002460D4">
              <w:rPr>
                <w:rFonts w:ascii="Times New Roman" w:eastAsia="Times New Roman" w:hAnsi="Times New Roman" w:cs="Times New Roman"/>
                <w:sz w:val="20"/>
                <w:szCs w:val="20"/>
              </w:rPr>
              <w:t>17.02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.202</w:t>
            </w:r>
            <w:r w:rsidR="002460D4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г.  № </w:t>
            </w:r>
            <w:r w:rsidR="002460D4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097464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7D481F"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460D4" w:rsidRPr="007D481F" w:rsidTr="00AD3714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2.0.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д.Кисельня, ул. Центральная д.20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Палатки, лотки, авто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фургоны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0E1D05" w:rsidP="0023321A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 w:rsidR="0023321A">
              <w:rPr>
                <w:rFonts w:ascii="Times New Roman" w:eastAsia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9A2DA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Продовольсв. и непрод. товары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2460D4"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2460D4"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60D4" w:rsidRDefault="002460D4">
            <w:r w:rsidRPr="00206852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17.02.2021 г.  № 26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097464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2460D4"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2460D4"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460D4" w:rsidRPr="007D481F" w:rsidTr="00AD3714">
        <w:trPr>
          <w:trHeight w:val="75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д.Кисельня, ул. Центральная д.20 (перед объектом 20А)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Автофургон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Торговля мясной продукцией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4D652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2460D4"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60D4" w:rsidRDefault="002460D4">
            <w:r w:rsidRPr="00206852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17.02.2021 г.  № 26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460D4" w:rsidRPr="007D481F" w:rsidTr="00AD3714">
        <w:trPr>
          <w:trHeight w:val="75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2.2.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д. Кисельня, ул. Центральная д.20 (ориентир д.22)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Торговая п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алатка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Торговля одеждой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ИП Тагиев Али Алескер оглы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470205163523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097464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60D4" w:rsidRDefault="002460D4">
            <w:r w:rsidRPr="00ED25C0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17.02.2021 г.  № 26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28.02.2023</w:t>
            </w:r>
          </w:p>
        </w:tc>
      </w:tr>
      <w:tr w:rsidR="002460D4" w:rsidRPr="007D481F" w:rsidTr="00AD3714">
        <w:trPr>
          <w:trHeight w:val="75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2.3.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дер.Кисельня, ул.Центральная д.20 (ориентир д.20а)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Торговая п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алатка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Торговля одеждой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830A1B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2460D4"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2460D4"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60D4" w:rsidRDefault="00466492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17.02.2021</w:t>
            </w:r>
            <w:r w:rsidR="002460D4" w:rsidRPr="00ED25C0">
              <w:rPr>
                <w:rFonts w:ascii="Times New Roman" w:eastAsia="Times New Roman" w:hAnsi="Times New Roman" w:cs="Times New Roman"/>
                <w:sz w:val="20"/>
                <w:szCs w:val="20"/>
              </w:rPr>
              <w:t>г.  № 26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097464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097464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097464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460D4" w:rsidRPr="007D481F" w:rsidTr="00AD3714">
        <w:trPr>
          <w:trHeight w:val="1241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2.4.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дер.Кисельня, ул.Центральная д.20 (перед магазином «Кокетка», д.21)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Торговая п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алатка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Торговля одеждой и обувью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ИП Ибрагимов Гумбат Араз оглы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470204850234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097464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60D4" w:rsidRDefault="00466492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17.02.2021</w:t>
            </w:r>
            <w:r w:rsidR="002460D4" w:rsidRPr="00ED25C0">
              <w:rPr>
                <w:rFonts w:ascii="Times New Roman" w:eastAsia="Times New Roman" w:hAnsi="Times New Roman" w:cs="Times New Roman"/>
                <w:sz w:val="20"/>
                <w:szCs w:val="20"/>
              </w:rPr>
              <w:t>г.  № 26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525AE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04.06.2020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E4F6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02.06.2021</w:t>
            </w:r>
          </w:p>
        </w:tc>
      </w:tr>
      <w:tr w:rsidR="002460D4" w:rsidRPr="007D481F" w:rsidTr="00AD3714">
        <w:trPr>
          <w:trHeight w:val="1241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2.4.1.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дер.Кисельня, ул.Центральная д.20 (перед магазином «Кокетка», д.21)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Торговая п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алатка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Галантерея, семена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830A1B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097464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2460D4"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60D4" w:rsidRDefault="00466492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17.02.2021</w:t>
            </w:r>
            <w:r w:rsidR="002460D4" w:rsidRPr="00ED25C0">
              <w:rPr>
                <w:rFonts w:ascii="Times New Roman" w:eastAsia="Times New Roman" w:hAnsi="Times New Roman" w:cs="Times New Roman"/>
                <w:sz w:val="20"/>
                <w:szCs w:val="20"/>
              </w:rPr>
              <w:t>г.  № 26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2460D4"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097464" w:rsidP="0009746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097464" w:rsidP="0009746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460D4" w:rsidRPr="007D481F" w:rsidTr="00AD3714">
        <w:trPr>
          <w:trHeight w:val="100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2.5.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9A2DA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д.Кисельня, ул.Центральная д.20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напротив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помещения № 2 в ТБЦ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Торговая п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алатка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E928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E928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Торговля текстилем, одеждой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4E0C2C" w:rsidP="00830A1B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ИП Пышко Юрий Антонович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4E0C2C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410200026772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2460D4"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60D4" w:rsidRDefault="002460D4" w:rsidP="00466492">
            <w:r w:rsidRPr="00E146C3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="00466492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E146C3">
              <w:rPr>
                <w:rFonts w:ascii="Times New Roman" w:eastAsia="Times New Roman" w:hAnsi="Times New Roman" w:cs="Times New Roman"/>
                <w:sz w:val="20"/>
                <w:szCs w:val="20"/>
              </w:rPr>
              <w:t>становлени</w:t>
            </w:r>
            <w:r w:rsidR="004664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 </w:t>
            </w:r>
            <w:r w:rsidR="00E9286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 </w:t>
            </w:r>
            <w:r w:rsidR="00466492">
              <w:rPr>
                <w:rFonts w:ascii="Times New Roman" w:eastAsia="Times New Roman" w:hAnsi="Times New Roman" w:cs="Times New Roman"/>
                <w:sz w:val="20"/>
                <w:szCs w:val="20"/>
              </w:rPr>
              <w:t>04.08.2021</w:t>
            </w:r>
            <w:r w:rsidRPr="00E146C3">
              <w:rPr>
                <w:rFonts w:ascii="Times New Roman" w:eastAsia="Times New Roman" w:hAnsi="Times New Roman" w:cs="Times New Roman"/>
                <w:sz w:val="20"/>
                <w:szCs w:val="20"/>
              </w:rPr>
              <w:t>г.</w:t>
            </w:r>
            <w:r w:rsidR="0046649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№ 128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E9286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E92864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4772A1" w:rsidP="0009746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05.08</w:t>
            </w:r>
            <w:r w:rsidR="00E92864">
              <w:rPr>
                <w:rFonts w:ascii="Times New Roman" w:eastAsia="Times New Roman" w:hAnsi="Times New Roman" w:cs="Times New Roman"/>
                <w:sz w:val="20"/>
                <w:szCs w:val="20"/>
              </w:rPr>
              <w:t>.2021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E92864" w:rsidP="004772A1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4772A1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.0</w:t>
            </w:r>
            <w:r w:rsidR="004772A1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.2022</w:t>
            </w:r>
          </w:p>
        </w:tc>
      </w:tr>
      <w:tr w:rsidR="002460D4" w:rsidRPr="007D481F" w:rsidTr="00AD3714">
        <w:trPr>
          <w:trHeight w:val="100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2.6.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д.Кисельня, ул.Центральная д.20 (перед магазином хоз.товаров)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Торговая п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алатка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Торговля одеждой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ИП Гахраманов Сиясат Яшар оглы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784808793492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097464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60D4" w:rsidRDefault="00466492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17.02.2021</w:t>
            </w:r>
            <w:r w:rsidR="002460D4" w:rsidRPr="00E146C3">
              <w:rPr>
                <w:rFonts w:ascii="Times New Roman" w:eastAsia="Times New Roman" w:hAnsi="Times New Roman" w:cs="Times New Roman"/>
                <w:sz w:val="20"/>
                <w:szCs w:val="20"/>
              </w:rPr>
              <w:t>г.  № 26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E4F6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03.06.2020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E4F6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02.06.2021</w:t>
            </w:r>
          </w:p>
        </w:tc>
      </w:tr>
      <w:tr w:rsidR="00510DD7" w:rsidRPr="007D481F" w:rsidTr="00AD3714">
        <w:trPr>
          <w:trHeight w:val="100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DD7" w:rsidRPr="007D481F" w:rsidRDefault="00510DD7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2.7.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DD7" w:rsidRPr="007D481F" w:rsidRDefault="00510DD7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д.Кисельня, ул.Центральная д.20 (напротив кафе "Берега")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DD7" w:rsidRPr="007D481F" w:rsidRDefault="00510DD7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Торговая п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алатка, лотки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DD7" w:rsidRPr="007D481F" w:rsidRDefault="00510DD7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DD7" w:rsidRPr="007D481F" w:rsidRDefault="00510DD7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Торговля текстилем, одеждой и обувью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DD7" w:rsidRPr="00510DD7" w:rsidRDefault="00510D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0DD7">
              <w:rPr>
                <w:rFonts w:ascii="Times New Roman" w:hAnsi="Times New Roman" w:cs="Times New Roman"/>
                <w:sz w:val="20"/>
                <w:szCs w:val="20"/>
              </w:rPr>
              <w:t>ИП Сафаров Агиф Важит оглы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DD7" w:rsidRPr="00510DD7" w:rsidRDefault="00510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0DD7">
              <w:rPr>
                <w:rFonts w:ascii="Times New Roman" w:hAnsi="Times New Roman" w:cs="Times New Roman"/>
                <w:sz w:val="20"/>
                <w:szCs w:val="20"/>
              </w:rPr>
              <w:t>470204919260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DD7" w:rsidRPr="00510DD7" w:rsidRDefault="00510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0DD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="0009746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DD7" w:rsidRPr="00510DD7" w:rsidRDefault="00C469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Постановление от 09.06.2021г. № 91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DD7" w:rsidRPr="00510DD7" w:rsidRDefault="00510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0DD7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DD7" w:rsidRPr="007D481F" w:rsidRDefault="00097464" w:rsidP="004D652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25.05.2021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DD7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25.04.2022</w:t>
            </w:r>
          </w:p>
        </w:tc>
      </w:tr>
      <w:tr w:rsidR="002460D4" w:rsidRPr="007D481F" w:rsidTr="00AD3714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2.8.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д.Кисельня, ул.Центральная д.20 (напротив кафе "Берега")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Торговая палатка, лотки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09746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Торговля предметами культового и религиозного назначения, сувениры и ювелирные изделия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ИП Фомин Денис Алек- сандрович.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470205902686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464" w:rsidRDefault="00097464" w:rsidP="000974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460D4" w:rsidRDefault="00466492" w:rsidP="00097464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17.02.2021</w:t>
            </w:r>
            <w:r w:rsidR="002460D4" w:rsidRPr="00E146C3">
              <w:rPr>
                <w:rFonts w:ascii="Times New Roman" w:eastAsia="Times New Roman" w:hAnsi="Times New Roman" w:cs="Times New Roman"/>
                <w:sz w:val="20"/>
                <w:szCs w:val="20"/>
              </w:rPr>
              <w:t>г.  № 26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03.06.2020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02.06.2021</w:t>
            </w:r>
          </w:p>
        </w:tc>
      </w:tr>
      <w:tr w:rsidR="00097464" w:rsidRPr="007D481F" w:rsidTr="00AD3714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2.9.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6F27D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д.Кисельня, ул.Центральная д.20 (напротив кафе "Берега")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09746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Торговая палатка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Торговля одеждой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09746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ИП Маслен- никова Та</w:t>
            </w:r>
            <w:r w:rsidR="00AD37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тьяна Вла</w:t>
            </w:r>
            <w:r w:rsidR="00AD37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димировна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780400406260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464" w:rsidRPr="00E9532E" w:rsidRDefault="00C46914" w:rsidP="000974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Постановление от 09.06.2021г. № 91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25.05.2021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25.04.2024</w:t>
            </w:r>
          </w:p>
        </w:tc>
      </w:tr>
      <w:tr w:rsidR="00097464" w:rsidRPr="007D481F" w:rsidTr="00AD3714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 Соловьево                                       у д. № 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464" w:rsidRDefault="00466492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17.02.2021</w:t>
            </w:r>
            <w:r w:rsidR="00097464" w:rsidRPr="00E9532E">
              <w:rPr>
                <w:rFonts w:ascii="Times New Roman" w:eastAsia="Times New Roman" w:hAnsi="Times New Roman" w:cs="Times New Roman"/>
                <w:sz w:val="20"/>
                <w:szCs w:val="20"/>
              </w:rPr>
              <w:t>г.  № 26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  <w:tr w:rsidR="00097464" w:rsidRPr="007D481F" w:rsidTr="00AD3714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 Сюрья у д. № 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464" w:rsidRDefault="00466492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17.02.2021</w:t>
            </w:r>
            <w:r w:rsidR="00097464" w:rsidRPr="00E9532E">
              <w:rPr>
                <w:rFonts w:ascii="Times New Roman" w:eastAsia="Times New Roman" w:hAnsi="Times New Roman" w:cs="Times New Roman"/>
                <w:sz w:val="20"/>
                <w:szCs w:val="20"/>
              </w:rPr>
              <w:t>г.  № 26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  <w:tr w:rsidR="00097464" w:rsidRPr="007D481F" w:rsidTr="00AD3714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 Черноушево                         у д. № 27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464" w:rsidRDefault="00097464">
            <w:r w:rsidRPr="00E9532E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17.02.2021 г.  № 26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  <w:tr w:rsidR="00097464" w:rsidRPr="007D481F" w:rsidTr="00AD3714">
        <w:trPr>
          <w:trHeight w:val="50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 Лавния у д. № 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464" w:rsidRDefault="00097464">
            <w:r w:rsidRPr="00E9532E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17.02.2021 г.  № 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  <w:tr w:rsidR="00097464" w:rsidRPr="007D481F" w:rsidTr="00AD3714">
        <w:trPr>
          <w:trHeight w:val="50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 Голтово у д. № 11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464" w:rsidRDefault="00097464">
            <w:r w:rsidRPr="00A55AC7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17.02.2021 г.  № 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  <w:tr w:rsidR="00097464" w:rsidRPr="007D481F" w:rsidTr="00AD3714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 Гнилки у д. № 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464" w:rsidRDefault="00097464">
            <w:r w:rsidRPr="00A55AC7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17.02.2021 г.  № 26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  <w:tr w:rsidR="00097464" w:rsidRPr="007D481F" w:rsidTr="00AD3714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 Новая у д. № 7,                № 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464" w:rsidRDefault="00097464">
            <w:r w:rsidRPr="00A55AC7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17.02.2021 г.  № 26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  <w:tr w:rsidR="00097464" w:rsidRPr="007D481F" w:rsidTr="00AD3714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 Кипуя у д. № 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464" w:rsidRDefault="00097464">
            <w:r w:rsidRPr="00A55AC7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17.02.2021 г.  № 26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  <w:tr w:rsidR="00097464" w:rsidRPr="007D481F" w:rsidTr="00AD3714">
        <w:trPr>
          <w:trHeight w:val="561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дер.Чаплино                              у МКД № 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464" w:rsidRDefault="00097464">
            <w:r w:rsidRPr="00A55AC7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17.02.2021 г.  № 26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  <w:tr w:rsidR="00097464" w:rsidRPr="007D481F" w:rsidTr="00AD3714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 Лужа у д. № 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464" w:rsidRDefault="00097464">
            <w:r w:rsidRPr="00A55AC7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17.02.2021 г.  № 26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  <w:tr w:rsidR="00097464" w:rsidRPr="007D481F" w:rsidTr="00AD3714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дер.Селиверстово                         у д. № 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464" w:rsidRDefault="00097464" w:rsidP="0037036F">
            <w:pPr>
              <w:jc w:val="center"/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Постановление от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17.02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г.  №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</w:tbl>
    <w:p w:rsidR="00D06C0E" w:rsidRDefault="00D06C0E" w:rsidP="00391A6F">
      <w:pPr>
        <w:pStyle w:val="22"/>
        <w:shd w:val="clear" w:color="auto" w:fill="auto"/>
        <w:tabs>
          <w:tab w:val="left" w:leader="underscore" w:pos="7728"/>
        </w:tabs>
        <w:spacing w:before="0" w:line="240" w:lineRule="auto"/>
        <w:ind w:firstLine="0"/>
        <w:rPr>
          <w:sz w:val="22"/>
          <w:szCs w:val="22"/>
        </w:rPr>
        <w:sectPr w:rsidR="00D06C0E" w:rsidSect="005037AE">
          <w:pgSz w:w="16840" w:h="11900" w:orient="landscape"/>
          <w:pgMar w:top="851" w:right="851" w:bottom="851" w:left="851" w:header="0" w:footer="6" w:gutter="0"/>
          <w:cols w:space="720"/>
          <w:noEndnote/>
          <w:docGrid w:linePitch="360"/>
        </w:sectPr>
      </w:pPr>
    </w:p>
    <w:p w:rsidR="005F5167" w:rsidRDefault="0021654C" w:rsidP="005F5167">
      <w:pPr>
        <w:pStyle w:val="af0"/>
        <w:ind w:left="20"/>
        <w:jc w:val="center"/>
        <w:rPr>
          <w:rFonts w:cs="Courier New"/>
        </w:rPr>
      </w:pPr>
      <w:r>
        <w:rPr>
          <w:rStyle w:val="af2"/>
        </w:rPr>
        <w:lastRenderedPageBreak/>
        <w:t>СХЕМА</w:t>
      </w:r>
    </w:p>
    <w:p w:rsidR="005F5167" w:rsidRDefault="005F5167" w:rsidP="005F5167">
      <w:pPr>
        <w:pStyle w:val="af0"/>
        <w:ind w:left="20"/>
        <w:jc w:val="center"/>
        <w:rPr>
          <w:rFonts w:cs="Courier New"/>
        </w:rPr>
      </w:pPr>
      <w:r>
        <w:rPr>
          <w:rStyle w:val="12"/>
        </w:rPr>
        <w:t xml:space="preserve">размещения нестационарных торговых объектов на земельных участках в зданиях, строениях и сооружениях, находящихся в государственной и муниципальной собственности, </w:t>
      </w:r>
      <w:r w:rsidR="00D11F23">
        <w:rPr>
          <w:rStyle w:val="12"/>
        </w:rPr>
        <w:t xml:space="preserve">на территории дер. Кисельня МО </w:t>
      </w:r>
      <w:r>
        <w:rPr>
          <w:rStyle w:val="12"/>
        </w:rPr>
        <w:t>Кисельнинское</w:t>
      </w:r>
      <w:r w:rsidR="00D11F23">
        <w:rPr>
          <w:rStyle w:val="12"/>
        </w:rPr>
        <w:t xml:space="preserve"> СП</w:t>
      </w:r>
      <w:r>
        <w:rPr>
          <w:rStyle w:val="12"/>
        </w:rPr>
        <w:t xml:space="preserve"> Волховского муниципального района</w:t>
      </w:r>
    </w:p>
    <w:p w:rsidR="005F5167" w:rsidRDefault="005F5167" w:rsidP="0021654C">
      <w:pPr>
        <w:framePr w:wrap="none" w:vAnchor="page" w:hAnchor="page" w:x="3076" w:y="2776"/>
        <w:jc w:val="center"/>
        <w:rPr>
          <w:color w:val="auto"/>
          <w:sz w:val="2"/>
          <w:szCs w:val="2"/>
        </w:rPr>
      </w:pPr>
    </w:p>
    <w:p w:rsidR="00AD3714" w:rsidRDefault="00AD3714" w:rsidP="00AD3714"/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1.0.</w:t>
      </w:r>
      <w:r w:rsidRPr="00BB327A">
        <w:rPr>
          <w:rFonts w:ascii="Times New Roman" w:eastAsia="Times New Roman" w:hAnsi="Times New Roman" w:cs="Times New Roman"/>
          <w:sz w:val="20"/>
          <w:szCs w:val="20"/>
        </w:rPr>
        <w:t>д.Кисельня ул. Центральная  у д. 13А</w:t>
      </w: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43600" cy="3766457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8274" t="7639" b="12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2.1. 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д.Кисельня, ул. Центральная д.20 (перед объектом 20А)</w:t>
      </w: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2.2. 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д. Кисельня, ул. Центральная д.20 (ориентир д.22)</w:t>
      </w: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2.3. 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дер.Кисельня, ул.Центральная д.20 (ориентир д.20а)</w:t>
      </w: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2.4. 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дер.Кисельня, ул.Центральная д.20 (перед магазином «Кокетка», д.21)</w:t>
      </w: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2.4.1. 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дер.Кисельня, ул.Центральная д.20 (перед магазином «Кокетка», д.21)</w:t>
      </w: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2.5. 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д.Кисельня, ул.Централь</w:t>
      </w:r>
      <w:r>
        <w:rPr>
          <w:rFonts w:ascii="Times New Roman" w:eastAsia="Times New Roman" w:hAnsi="Times New Roman" w:cs="Times New Roman"/>
          <w:sz w:val="20"/>
          <w:szCs w:val="20"/>
        </w:rPr>
        <w:t>ная д.20 (напротив помещения № 2 в ТБЦ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2.6. 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 xml:space="preserve">д.Кисельня, </w:t>
      </w:r>
      <w:r>
        <w:rPr>
          <w:rFonts w:ascii="Times New Roman" w:eastAsia="Times New Roman" w:hAnsi="Times New Roman" w:cs="Times New Roman"/>
          <w:sz w:val="20"/>
          <w:szCs w:val="20"/>
        </w:rPr>
        <w:t>ул.Центральная д.20 (перед мага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зином хоз.товаров)</w:t>
      </w: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2.7. 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 xml:space="preserve">д.Кисельня, </w:t>
      </w:r>
      <w:r>
        <w:rPr>
          <w:rFonts w:ascii="Times New Roman" w:eastAsia="Times New Roman" w:hAnsi="Times New Roman" w:cs="Times New Roman"/>
          <w:sz w:val="20"/>
          <w:szCs w:val="20"/>
        </w:rPr>
        <w:t>ул.Центральная д.20 (напротив кафе «Берега»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2.8. 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 xml:space="preserve">д.Кисельня, </w:t>
      </w:r>
      <w:r>
        <w:rPr>
          <w:rFonts w:ascii="Times New Roman" w:eastAsia="Times New Roman" w:hAnsi="Times New Roman" w:cs="Times New Roman"/>
          <w:sz w:val="20"/>
          <w:szCs w:val="20"/>
        </w:rPr>
        <w:t>ул.Центральная д.20 (напротив кафе «Берега»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AD3714" w:rsidRDefault="00AD3714" w:rsidP="00AD3714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2.9. д.Кисельня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z w:val="20"/>
          <w:szCs w:val="20"/>
        </w:rPr>
        <w:t>ул.Центральная д.20 (напротив кафе «Берега»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AD3714" w:rsidRDefault="00AD3714" w:rsidP="00AD3714">
      <w:pPr>
        <w:rPr>
          <w:rFonts w:ascii="Times New Roman" w:hAnsi="Times New Roman"/>
          <w:sz w:val="20"/>
          <w:szCs w:val="20"/>
        </w:rPr>
      </w:pPr>
    </w:p>
    <w:p w:rsidR="00AD3714" w:rsidRDefault="005B709E" w:rsidP="00AD3714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13970</wp:posOffset>
            </wp:positionV>
            <wp:extent cx="6283960" cy="5057775"/>
            <wp:effectExtent l="19050" t="0" r="2540" b="0"/>
            <wp:wrapNone/>
            <wp:docPr id="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2170" r="10752" b="26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3714" w:rsidRDefault="00AD3714" w:rsidP="00AD3714">
      <w:pPr>
        <w:rPr>
          <w:rFonts w:ascii="Times New Roman" w:hAnsi="Times New Roman"/>
          <w:sz w:val="20"/>
          <w:szCs w:val="20"/>
        </w:rPr>
      </w:pPr>
    </w:p>
    <w:p w:rsidR="009A2DAD" w:rsidRDefault="009A2DAD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A2DAD" w:rsidRDefault="009A2DAD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b"/>
        <w:tblpPr w:leftFromText="180" w:rightFromText="180" w:vertAnchor="text" w:horzAnchor="page" w:tblpX="7363" w:tblpY="59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534"/>
      </w:tblGrid>
      <w:tr w:rsidR="005B709E" w:rsidTr="005B709E">
        <w:trPr>
          <w:trHeight w:val="269"/>
        </w:trPr>
        <w:tc>
          <w:tcPr>
            <w:tcW w:w="534" w:type="dxa"/>
          </w:tcPr>
          <w:p w:rsidR="005B709E" w:rsidRDefault="005B709E" w:rsidP="005B709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2.9.</w:t>
            </w:r>
          </w:p>
        </w:tc>
      </w:tr>
    </w:tbl>
    <w:p w:rsidR="004131FA" w:rsidRDefault="00A32F42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6" type="#_x0000_t120" style="position:absolute;margin-left:346.05pt;margin-top:7.6pt;width:7.5pt;height:8.25pt;z-index:251659264;mso-position-horizontal-relative:text;mso-position-vertical-relative:text" fillcolor="white [3201]" strokecolor="#c0504d [3205]" strokeweight="2.5pt">
            <v:shadow color="#868686"/>
          </v:shape>
        </w:pict>
      </w: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E01617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○○○○</w:t>
      </w: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3. 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д. Соловьево</w:t>
      </w:r>
      <w:r>
        <w:rPr>
          <w:rFonts w:ascii="Times New Roman" w:eastAsia="Times New Roman" w:hAnsi="Times New Roman" w:cs="Times New Roman"/>
          <w:sz w:val="20"/>
          <w:szCs w:val="20"/>
        </w:rPr>
        <w:t>, у д. №7</w:t>
      </w: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53100" cy="4111509"/>
            <wp:effectExtent l="19050" t="0" r="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606" t="15157" r="17246" b="13501"/>
                    <a:stretch/>
                  </pic:blipFill>
                  <pic:spPr bwMode="auto">
                    <a:xfrm>
                      <a:off x="0" y="0"/>
                      <a:ext cx="5756773" cy="4114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4. </w:t>
      </w:r>
      <w:r w:rsidRPr="005562F2">
        <w:rPr>
          <w:rFonts w:ascii="Times New Roman" w:hAnsi="Times New Roman"/>
          <w:sz w:val="20"/>
          <w:szCs w:val="20"/>
        </w:rPr>
        <w:t>д. Сюрья</w:t>
      </w:r>
      <w:r>
        <w:rPr>
          <w:rFonts w:ascii="Times New Roman" w:hAnsi="Times New Roman"/>
          <w:sz w:val="20"/>
          <w:szCs w:val="20"/>
        </w:rPr>
        <w:t xml:space="preserve"> у д. № 16</w:t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686425" cy="3426131"/>
            <wp:effectExtent l="19050" t="0" r="0" b="0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722" t="9931" r="4018" b="14808"/>
                    <a:stretch/>
                  </pic:blipFill>
                  <pic:spPr bwMode="auto">
                    <a:xfrm>
                      <a:off x="0" y="0"/>
                      <a:ext cx="5691574" cy="3429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AD3714" w:rsidRDefault="00AD3714" w:rsidP="004131FA">
      <w:pPr>
        <w:rPr>
          <w:rFonts w:ascii="Times New Roman" w:hAnsi="Times New Roman"/>
          <w:sz w:val="20"/>
          <w:szCs w:val="20"/>
        </w:rPr>
      </w:pPr>
    </w:p>
    <w:p w:rsidR="00AD3714" w:rsidRDefault="00AD3714" w:rsidP="004131FA">
      <w:pPr>
        <w:rPr>
          <w:rFonts w:ascii="Times New Roman" w:hAnsi="Times New Roman"/>
          <w:sz w:val="20"/>
          <w:szCs w:val="20"/>
        </w:rPr>
      </w:pPr>
    </w:p>
    <w:p w:rsidR="00AD3714" w:rsidRDefault="00AD3714" w:rsidP="004131FA">
      <w:pPr>
        <w:rPr>
          <w:rFonts w:ascii="Times New Roman" w:hAnsi="Times New Roman"/>
          <w:sz w:val="20"/>
          <w:szCs w:val="20"/>
        </w:rPr>
      </w:pPr>
    </w:p>
    <w:p w:rsidR="00AD3714" w:rsidRDefault="00AD3714" w:rsidP="004131FA">
      <w:pPr>
        <w:rPr>
          <w:rFonts w:ascii="Times New Roman" w:hAnsi="Times New Roman"/>
          <w:sz w:val="20"/>
          <w:szCs w:val="20"/>
        </w:rPr>
      </w:pPr>
    </w:p>
    <w:p w:rsidR="00AD3714" w:rsidRDefault="00AD3714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5. </w:t>
      </w:r>
      <w:r w:rsidRPr="005562F2">
        <w:rPr>
          <w:rFonts w:ascii="Times New Roman" w:hAnsi="Times New Roman"/>
          <w:sz w:val="20"/>
          <w:szCs w:val="20"/>
        </w:rPr>
        <w:t>д. Черноушево</w:t>
      </w:r>
      <w:r>
        <w:rPr>
          <w:rFonts w:ascii="Times New Roman" w:hAnsi="Times New Roman"/>
          <w:sz w:val="20"/>
          <w:szCs w:val="20"/>
        </w:rPr>
        <w:t xml:space="preserve"> у д. № 27</w:t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829300" cy="3430710"/>
            <wp:effectExtent l="19050" t="0" r="0" b="0"/>
            <wp:docPr id="1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282" t="23258" r="15777" b="15070"/>
                    <a:stretch/>
                  </pic:blipFill>
                  <pic:spPr bwMode="auto">
                    <a:xfrm>
                      <a:off x="0" y="0"/>
                      <a:ext cx="5835392" cy="3434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6. </w:t>
      </w:r>
      <w:r w:rsidRPr="005562F2">
        <w:rPr>
          <w:rFonts w:ascii="Times New Roman" w:hAnsi="Times New Roman"/>
          <w:sz w:val="20"/>
          <w:szCs w:val="20"/>
        </w:rPr>
        <w:t>д. Лавния</w:t>
      </w:r>
      <w:r>
        <w:rPr>
          <w:rFonts w:ascii="Times New Roman" w:hAnsi="Times New Roman"/>
          <w:sz w:val="20"/>
          <w:szCs w:val="20"/>
        </w:rPr>
        <w:t xml:space="preserve"> у д. № 9</w:t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72150" cy="3523260"/>
            <wp:effectExtent l="19050" t="0" r="0" b="0"/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8222" t="9931" r="3870" b="16376"/>
                    <a:stretch/>
                  </pic:blipFill>
                  <pic:spPr bwMode="auto">
                    <a:xfrm>
                      <a:off x="0" y="0"/>
                      <a:ext cx="5778750" cy="3527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AD3714" w:rsidRDefault="00AD3714" w:rsidP="004131FA">
      <w:pPr>
        <w:rPr>
          <w:rFonts w:ascii="Times New Roman" w:hAnsi="Times New Roman"/>
          <w:sz w:val="20"/>
          <w:szCs w:val="20"/>
        </w:rPr>
      </w:pPr>
    </w:p>
    <w:p w:rsidR="00AD3714" w:rsidRDefault="00AD3714" w:rsidP="004131FA">
      <w:pPr>
        <w:rPr>
          <w:rFonts w:ascii="Times New Roman" w:hAnsi="Times New Roman"/>
          <w:sz w:val="20"/>
          <w:szCs w:val="20"/>
        </w:rPr>
      </w:pPr>
    </w:p>
    <w:p w:rsidR="00AD3714" w:rsidRDefault="00AD3714" w:rsidP="004131FA">
      <w:pPr>
        <w:rPr>
          <w:rFonts w:ascii="Times New Roman" w:hAnsi="Times New Roman"/>
          <w:sz w:val="20"/>
          <w:szCs w:val="20"/>
        </w:rPr>
      </w:pPr>
    </w:p>
    <w:p w:rsidR="00AD3714" w:rsidRDefault="00AD3714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7. </w:t>
      </w:r>
      <w:r w:rsidRPr="005562F2">
        <w:rPr>
          <w:rFonts w:ascii="Times New Roman" w:hAnsi="Times New Roman"/>
          <w:sz w:val="20"/>
          <w:szCs w:val="20"/>
        </w:rPr>
        <w:t>д. Голтово</w:t>
      </w:r>
      <w:r>
        <w:rPr>
          <w:rFonts w:ascii="Times New Roman" w:hAnsi="Times New Roman"/>
          <w:sz w:val="20"/>
          <w:szCs w:val="20"/>
        </w:rPr>
        <w:t xml:space="preserve"> у д. № 11</w:t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800725" cy="3567758"/>
            <wp:effectExtent l="0" t="0" r="0" b="0"/>
            <wp:docPr id="1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6017" t="10453" r="5634" b="14808"/>
                    <a:stretch/>
                  </pic:blipFill>
                  <pic:spPr bwMode="auto">
                    <a:xfrm>
                      <a:off x="0" y="0"/>
                      <a:ext cx="5805063" cy="3570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8. </w:t>
      </w:r>
      <w:r w:rsidRPr="005562F2">
        <w:rPr>
          <w:rFonts w:ascii="Times New Roman" w:hAnsi="Times New Roman"/>
          <w:sz w:val="20"/>
          <w:szCs w:val="20"/>
        </w:rPr>
        <w:t>д. Гнилки</w:t>
      </w:r>
      <w:r>
        <w:rPr>
          <w:rFonts w:ascii="Times New Roman" w:hAnsi="Times New Roman"/>
          <w:sz w:val="20"/>
          <w:szCs w:val="20"/>
        </w:rPr>
        <w:t xml:space="preserve"> у д. № 16</w:t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43575" cy="4011930"/>
            <wp:effectExtent l="0" t="0" r="9525" b="7620"/>
            <wp:docPr id="1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7927" t="14895" r="22832" b="23955"/>
                    <a:stretch/>
                  </pic:blipFill>
                  <pic:spPr bwMode="auto">
                    <a:xfrm>
                      <a:off x="0" y="0"/>
                      <a:ext cx="5748801" cy="401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9A2DAD" w:rsidRDefault="009A2DAD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9. </w:t>
      </w:r>
      <w:r w:rsidRPr="005562F2">
        <w:rPr>
          <w:rFonts w:ascii="Times New Roman" w:hAnsi="Times New Roman"/>
          <w:sz w:val="20"/>
          <w:szCs w:val="20"/>
        </w:rPr>
        <w:t>д. Новая</w:t>
      </w:r>
      <w:r>
        <w:rPr>
          <w:rFonts w:ascii="Times New Roman" w:hAnsi="Times New Roman"/>
          <w:sz w:val="20"/>
          <w:szCs w:val="20"/>
        </w:rPr>
        <w:t xml:space="preserve"> у д. № 7, № 22</w:t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53100" cy="4214053"/>
            <wp:effectExtent l="19050" t="0" r="0" b="0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7041" t="14895" r="16805" b="25000"/>
                    <a:stretch/>
                  </pic:blipFill>
                  <pic:spPr bwMode="auto">
                    <a:xfrm>
                      <a:off x="0" y="0"/>
                      <a:ext cx="5757802" cy="4217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10. </w:t>
      </w:r>
      <w:r w:rsidRPr="005562F2">
        <w:rPr>
          <w:rFonts w:ascii="Times New Roman" w:hAnsi="Times New Roman"/>
          <w:sz w:val="20"/>
          <w:szCs w:val="20"/>
        </w:rPr>
        <w:t>д. Кипуя</w:t>
      </w:r>
      <w:r>
        <w:rPr>
          <w:rFonts w:ascii="Times New Roman" w:hAnsi="Times New Roman"/>
          <w:sz w:val="20"/>
          <w:szCs w:val="20"/>
        </w:rPr>
        <w:t xml:space="preserve"> у д. № 36</w:t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962650" cy="3312583"/>
            <wp:effectExtent l="19050" t="0" r="0" b="0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5429" t="15941" r="4458" b="14808"/>
                    <a:stretch/>
                  </pic:blipFill>
                  <pic:spPr bwMode="auto">
                    <a:xfrm>
                      <a:off x="0" y="0"/>
                      <a:ext cx="5976873" cy="3320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9A2DAD" w:rsidRDefault="009A2DAD" w:rsidP="004131FA">
      <w:pPr>
        <w:rPr>
          <w:rFonts w:ascii="Times New Roman" w:hAnsi="Times New Roman"/>
          <w:sz w:val="20"/>
          <w:szCs w:val="20"/>
        </w:rPr>
      </w:pPr>
    </w:p>
    <w:p w:rsidR="009A2DAD" w:rsidRDefault="009A2DAD" w:rsidP="004131FA">
      <w:pPr>
        <w:rPr>
          <w:rFonts w:ascii="Times New Roman" w:hAnsi="Times New Roman"/>
          <w:sz w:val="20"/>
          <w:szCs w:val="20"/>
        </w:rPr>
      </w:pPr>
    </w:p>
    <w:p w:rsidR="009A2DAD" w:rsidRDefault="009A2DAD" w:rsidP="004131FA">
      <w:pPr>
        <w:rPr>
          <w:rFonts w:ascii="Times New Roman" w:hAnsi="Times New Roman"/>
          <w:sz w:val="20"/>
          <w:szCs w:val="20"/>
        </w:rPr>
      </w:pPr>
    </w:p>
    <w:p w:rsidR="009A2DAD" w:rsidRDefault="009A2DAD" w:rsidP="004131FA">
      <w:pPr>
        <w:rPr>
          <w:rFonts w:ascii="Times New Roman" w:hAnsi="Times New Roman"/>
          <w:sz w:val="20"/>
          <w:szCs w:val="20"/>
        </w:rPr>
      </w:pPr>
    </w:p>
    <w:p w:rsidR="009A2DAD" w:rsidRDefault="009A2DAD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11.дер.Чаплино у МКД № 1</w:t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6029325" cy="4118734"/>
            <wp:effectExtent l="19050" t="0" r="952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3088" t="12533" r="10294" b="18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118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12. </w:t>
      </w:r>
      <w:r w:rsidRPr="005562F2">
        <w:rPr>
          <w:rFonts w:ascii="Times New Roman" w:hAnsi="Times New Roman"/>
          <w:sz w:val="20"/>
          <w:szCs w:val="20"/>
        </w:rPr>
        <w:t>д. Лужа</w:t>
      </w:r>
      <w:r>
        <w:rPr>
          <w:rFonts w:ascii="Times New Roman" w:hAnsi="Times New Roman"/>
          <w:sz w:val="20"/>
          <w:szCs w:val="20"/>
        </w:rPr>
        <w:t xml:space="preserve"> у д. № 48</w:t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05475" cy="3520399"/>
            <wp:effectExtent l="0" t="0" r="0" b="4445"/>
            <wp:docPr id="2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5429" t="9408" r="5487" b="14808"/>
                    <a:stretch/>
                  </pic:blipFill>
                  <pic:spPr bwMode="auto">
                    <a:xfrm>
                      <a:off x="0" y="0"/>
                      <a:ext cx="5709477" cy="3522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9A2DAD" w:rsidRDefault="009A2DAD" w:rsidP="004131FA">
      <w:pPr>
        <w:rPr>
          <w:rFonts w:ascii="Times New Roman" w:hAnsi="Times New Roman"/>
          <w:sz w:val="20"/>
          <w:szCs w:val="20"/>
        </w:rPr>
      </w:pPr>
    </w:p>
    <w:p w:rsidR="009A2DAD" w:rsidRDefault="009A2DAD" w:rsidP="004131FA">
      <w:pPr>
        <w:rPr>
          <w:rFonts w:ascii="Times New Roman" w:hAnsi="Times New Roman"/>
          <w:sz w:val="20"/>
          <w:szCs w:val="20"/>
        </w:rPr>
      </w:pPr>
    </w:p>
    <w:p w:rsidR="009A2DAD" w:rsidRDefault="009A2DAD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13. </w:t>
      </w:r>
      <w:r w:rsidRPr="005562F2">
        <w:rPr>
          <w:rFonts w:ascii="Times New Roman" w:hAnsi="Times New Roman"/>
          <w:sz w:val="20"/>
          <w:szCs w:val="20"/>
        </w:rPr>
        <w:t>д. Селиверстово</w:t>
      </w:r>
      <w:r>
        <w:rPr>
          <w:rFonts w:ascii="Times New Roman" w:hAnsi="Times New Roman"/>
          <w:sz w:val="20"/>
          <w:szCs w:val="20"/>
        </w:rPr>
        <w:t xml:space="preserve"> у д. № 11</w:t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581650" cy="4548011"/>
            <wp:effectExtent l="0" t="0" r="0" b="5080"/>
            <wp:docPr id="2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1161" t="16463" r="25183" b="20296"/>
                    <a:stretch/>
                  </pic:blipFill>
                  <pic:spPr bwMode="auto">
                    <a:xfrm>
                      <a:off x="0" y="0"/>
                      <a:ext cx="5585560" cy="4551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F5167" w:rsidRDefault="005F5167" w:rsidP="005F5167">
      <w:pPr>
        <w:pStyle w:val="22"/>
        <w:shd w:val="clear" w:color="auto" w:fill="auto"/>
        <w:tabs>
          <w:tab w:val="left" w:leader="underscore" w:pos="7728"/>
        </w:tabs>
        <w:spacing w:before="0" w:line="240" w:lineRule="auto"/>
        <w:ind w:firstLine="0"/>
        <w:jc w:val="center"/>
        <w:rPr>
          <w:sz w:val="22"/>
          <w:szCs w:val="22"/>
        </w:rPr>
      </w:pPr>
    </w:p>
    <w:sectPr w:rsidR="005F5167" w:rsidSect="0021654C">
      <w:pgSz w:w="11900" w:h="16840"/>
      <w:pgMar w:top="1134" w:right="567" w:bottom="1134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6076" w:rsidRDefault="006E6076">
      <w:r>
        <w:separator/>
      </w:r>
    </w:p>
  </w:endnote>
  <w:endnote w:type="continuationSeparator" w:id="1">
    <w:p w:rsidR="006E6076" w:rsidRDefault="006E60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81F" w:rsidRPr="00436FF3" w:rsidRDefault="007D481F">
    <w:pPr>
      <w:pStyle w:val="a9"/>
      <w:jc w:val="right"/>
      <w:rPr>
        <w:rFonts w:ascii="Times New Roman" w:hAnsi="Times New Roman" w:cs="Times New Roman"/>
        <w:sz w:val="28"/>
        <w:szCs w:val="28"/>
      </w:rPr>
    </w:pPr>
  </w:p>
  <w:p w:rsidR="007D481F" w:rsidRDefault="007D481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6076" w:rsidRDefault="006E6076">
      <w:r>
        <w:separator/>
      </w:r>
    </w:p>
  </w:footnote>
  <w:footnote w:type="continuationSeparator" w:id="1">
    <w:p w:rsidR="006E6076" w:rsidRDefault="006E607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pStyle w:val="1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pStyle w:val="2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2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3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4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5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6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7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8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4">
    <w:nsid w:val="00000009"/>
    <w:multiLevelType w:val="multilevel"/>
    <w:tmpl w:val="0000000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</w:abstractNum>
  <w:abstractNum w:abstractNumId="5">
    <w:nsid w:val="0000000B"/>
    <w:multiLevelType w:val="multilevel"/>
    <w:tmpl w:val="0000000A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</w:abstractNum>
  <w:abstractNum w:abstractNumId="6">
    <w:nsid w:val="0000000D"/>
    <w:multiLevelType w:val="multilevel"/>
    <w:tmpl w:val="0000000C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</w:abstractNum>
  <w:abstractNum w:abstractNumId="7">
    <w:nsid w:val="0000000F"/>
    <w:multiLevelType w:val="multilevel"/>
    <w:tmpl w:val="0000000E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</w:abstractNum>
  <w:abstractNum w:abstractNumId="8">
    <w:nsid w:val="00000011"/>
    <w:multiLevelType w:val="multilevel"/>
    <w:tmpl w:val="0000001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9">
    <w:nsid w:val="2E192C3E"/>
    <w:multiLevelType w:val="hybridMultilevel"/>
    <w:tmpl w:val="A7FE55F2"/>
    <w:lvl w:ilvl="0" w:tplc="6F36C372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0">
    <w:nsid w:val="5E941C21"/>
    <w:multiLevelType w:val="hybridMultilevel"/>
    <w:tmpl w:val="976C8C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81"/>
  <w:drawingGridVerticalSpacing w:val="181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DA2D33"/>
    <w:rsid w:val="00041128"/>
    <w:rsid w:val="0007505E"/>
    <w:rsid w:val="00082B0C"/>
    <w:rsid w:val="0008636B"/>
    <w:rsid w:val="00097464"/>
    <w:rsid w:val="000A6CBC"/>
    <w:rsid w:val="000B00D2"/>
    <w:rsid w:val="000B2784"/>
    <w:rsid w:val="000C4097"/>
    <w:rsid w:val="000E1632"/>
    <w:rsid w:val="000E1D05"/>
    <w:rsid w:val="000E48D7"/>
    <w:rsid w:val="00110E7A"/>
    <w:rsid w:val="00121BCE"/>
    <w:rsid w:val="00125315"/>
    <w:rsid w:val="00141306"/>
    <w:rsid w:val="00151E27"/>
    <w:rsid w:val="00162C81"/>
    <w:rsid w:val="00177100"/>
    <w:rsid w:val="00190D67"/>
    <w:rsid w:val="001959C5"/>
    <w:rsid w:val="001E1291"/>
    <w:rsid w:val="001F4DA6"/>
    <w:rsid w:val="0021654C"/>
    <w:rsid w:val="00216C22"/>
    <w:rsid w:val="0023321A"/>
    <w:rsid w:val="002460D4"/>
    <w:rsid w:val="00254A32"/>
    <w:rsid w:val="00257CE0"/>
    <w:rsid w:val="00273550"/>
    <w:rsid w:val="00293B38"/>
    <w:rsid w:val="002A4A79"/>
    <w:rsid w:val="002B1ABE"/>
    <w:rsid w:val="002B2741"/>
    <w:rsid w:val="002C00F4"/>
    <w:rsid w:val="002C60C3"/>
    <w:rsid w:val="002C6AE2"/>
    <w:rsid w:val="002C7868"/>
    <w:rsid w:val="002D7162"/>
    <w:rsid w:val="002D751E"/>
    <w:rsid w:val="002E1F3D"/>
    <w:rsid w:val="00326F77"/>
    <w:rsid w:val="0037036F"/>
    <w:rsid w:val="00382B33"/>
    <w:rsid w:val="00391A6F"/>
    <w:rsid w:val="0039475F"/>
    <w:rsid w:val="003A19BF"/>
    <w:rsid w:val="003A200B"/>
    <w:rsid w:val="003C6C13"/>
    <w:rsid w:val="003F7027"/>
    <w:rsid w:val="004131FA"/>
    <w:rsid w:val="00434D7B"/>
    <w:rsid w:val="00436FF3"/>
    <w:rsid w:val="004450C7"/>
    <w:rsid w:val="004511DA"/>
    <w:rsid w:val="00457D87"/>
    <w:rsid w:val="004616A3"/>
    <w:rsid w:val="00466492"/>
    <w:rsid w:val="0047053B"/>
    <w:rsid w:val="004772A1"/>
    <w:rsid w:val="004A5EA6"/>
    <w:rsid w:val="004C3423"/>
    <w:rsid w:val="004D652D"/>
    <w:rsid w:val="004E0C2C"/>
    <w:rsid w:val="005037AE"/>
    <w:rsid w:val="00510DD7"/>
    <w:rsid w:val="0051334F"/>
    <w:rsid w:val="005211C9"/>
    <w:rsid w:val="00525AED"/>
    <w:rsid w:val="00581839"/>
    <w:rsid w:val="005B709E"/>
    <w:rsid w:val="005C148E"/>
    <w:rsid w:val="005C2C61"/>
    <w:rsid w:val="005D0FDB"/>
    <w:rsid w:val="005D4224"/>
    <w:rsid w:val="005D78A6"/>
    <w:rsid w:val="005F5167"/>
    <w:rsid w:val="00600B9E"/>
    <w:rsid w:val="006024FF"/>
    <w:rsid w:val="0061406C"/>
    <w:rsid w:val="00625503"/>
    <w:rsid w:val="00627C7F"/>
    <w:rsid w:val="00630D8B"/>
    <w:rsid w:val="006332FE"/>
    <w:rsid w:val="00657C73"/>
    <w:rsid w:val="006639A9"/>
    <w:rsid w:val="006A565B"/>
    <w:rsid w:val="006D1B49"/>
    <w:rsid w:val="006E6076"/>
    <w:rsid w:val="006F0115"/>
    <w:rsid w:val="0070115A"/>
    <w:rsid w:val="00703FBB"/>
    <w:rsid w:val="007055B2"/>
    <w:rsid w:val="00705D9F"/>
    <w:rsid w:val="00735EAE"/>
    <w:rsid w:val="00741366"/>
    <w:rsid w:val="00796547"/>
    <w:rsid w:val="007B4A04"/>
    <w:rsid w:val="007C2512"/>
    <w:rsid w:val="007D481F"/>
    <w:rsid w:val="007E0450"/>
    <w:rsid w:val="007F0646"/>
    <w:rsid w:val="007F1431"/>
    <w:rsid w:val="007F7B8F"/>
    <w:rsid w:val="008037EC"/>
    <w:rsid w:val="008144B7"/>
    <w:rsid w:val="00830A1B"/>
    <w:rsid w:val="008354DA"/>
    <w:rsid w:val="00837645"/>
    <w:rsid w:val="0084355C"/>
    <w:rsid w:val="0086190B"/>
    <w:rsid w:val="008648D0"/>
    <w:rsid w:val="00872C2F"/>
    <w:rsid w:val="008819C8"/>
    <w:rsid w:val="00882147"/>
    <w:rsid w:val="008940DD"/>
    <w:rsid w:val="0089560A"/>
    <w:rsid w:val="008B18C0"/>
    <w:rsid w:val="008C1C25"/>
    <w:rsid w:val="008C598A"/>
    <w:rsid w:val="008D6D08"/>
    <w:rsid w:val="008F6D3F"/>
    <w:rsid w:val="009055E5"/>
    <w:rsid w:val="00906F32"/>
    <w:rsid w:val="00941048"/>
    <w:rsid w:val="009504EB"/>
    <w:rsid w:val="009547F4"/>
    <w:rsid w:val="00967740"/>
    <w:rsid w:val="00972C2B"/>
    <w:rsid w:val="00993F3D"/>
    <w:rsid w:val="009976EE"/>
    <w:rsid w:val="009A2DAD"/>
    <w:rsid w:val="009A4889"/>
    <w:rsid w:val="009B11B7"/>
    <w:rsid w:val="009B69D7"/>
    <w:rsid w:val="009D5ECD"/>
    <w:rsid w:val="00A14D6D"/>
    <w:rsid w:val="00A217BA"/>
    <w:rsid w:val="00A231C0"/>
    <w:rsid w:val="00A26959"/>
    <w:rsid w:val="00A32F42"/>
    <w:rsid w:val="00A41AC9"/>
    <w:rsid w:val="00A57F5D"/>
    <w:rsid w:val="00A70271"/>
    <w:rsid w:val="00A77595"/>
    <w:rsid w:val="00AB6DBD"/>
    <w:rsid w:val="00AC6E56"/>
    <w:rsid w:val="00AD3714"/>
    <w:rsid w:val="00AE5D1B"/>
    <w:rsid w:val="00AE7AD7"/>
    <w:rsid w:val="00AF23B6"/>
    <w:rsid w:val="00B05D95"/>
    <w:rsid w:val="00B308C1"/>
    <w:rsid w:val="00B3768E"/>
    <w:rsid w:val="00B46D17"/>
    <w:rsid w:val="00B8182E"/>
    <w:rsid w:val="00B82EFF"/>
    <w:rsid w:val="00B96FDC"/>
    <w:rsid w:val="00BB20E6"/>
    <w:rsid w:val="00BB7D9E"/>
    <w:rsid w:val="00BC52FE"/>
    <w:rsid w:val="00BD4BEA"/>
    <w:rsid w:val="00BE0910"/>
    <w:rsid w:val="00C07B0B"/>
    <w:rsid w:val="00C208FC"/>
    <w:rsid w:val="00C46914"/>
    <w:rsid w:val="00C46CB5"/>
    <w:rsid w:val="00C727C8"/>
    <w:rsid w:val="00C83F38"/>
    <w:rsid w:val="00C9411F"/>
    <w:rsid w:val="00C959A2"/>
    <w:rsid w:val="00CA7647"/>
    <w:rsid w:val="00CB34FD"/>
    <w:rsid w:val="00CB5DA5"/>
    <w:rsid w:val="00CC291C"/>
    <w:rsid w:val="00CD58EC"/>
    <w:rsid w:val="00CD6682"/>
    <w:rsid w:val="00CE0486"/>
    <w:rsid w:val="00CE4A67"/>
    <w:rsid w:val="00D06C0E"/>
    <w:rsid w:val="00D11F23"/>
    <w:rsid w:val="00D12B61"/>
    <w:rsid w:val="00D21814"/>
    <w:rsid w:val="00D25484"/>
    <w:rsid w:val="00D43052"/>
    <w:rsid w:val="00D509AF"/>
    <w:rsid w:val="00D654FA"/>
    <w:rsid w:val="00DA057E"/>
    <w:rsid w:val="00DA2D33"/>
    <w:rsid w:val="00DA2FA5"/>
    <w:rsid w:val="00DE0B7C"/>
    <w:rsid w:val="00DF2474"/>
    <w:rsid w:val="00E00355"/>
    <w:rsid w:val="00E01617"/>
    <w:rsid w:val="00E10C19"/>
    <w:rsid w:val="00E1483E"/>
    <w:rsid w:val="00E148EF"/>
    <w:rsid w:val="00E1741C"/>
    <w:rsid w:val="00E46314"/>
    <w:rsid w:val="00E50176"/>
    <w:rsid w:val="00E80954"/>
    <w:rsid w:val="00E92864"/>
    <w:rsid w:val="00E940EE"/>
    <w:rsid w:val="00EA2A7F"/>
    <w:rsid w:val="00ED1B7D"/>
    <w:rsid w:val="00F248FF"/>
    <w:rsid w:val="00F27501"/>
    <w:rsid w:val="00F561D1"/>
    <w:rsid w:val="00F57D26"/>
    <w:rsid w:val="00F6660A"/>
    <w:rsid w:val="00F75228"/>
    <w:rsid w:val="00F76CBB"/>
    <w:rsid w:val="00F81269"/>
    <w:rsid w:val="00F82B28"/>
    <w:rsid w:val="00F95B5F"/>
    <w:rsid w:val="00FC2780"/>
    <w:rsid w:val="00FC2B9F"/>
    <w:rsid w:val="00FD158A"/>
    <w:rsid w:val="00FD1F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9A9"/>
    <w:pPr>
      <w:widowControl w:val="0"/>
    </w:pPr>
    <w:rPr>
      <w:rFonts w:cs="Arial Unicode MS"/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B20E6"/>
    <w:pPr>
      <w:keepNext/>
      <w:widowControl/>
      <w:numPr>
        <w:numId w:val="1"/>
      </w:numPr>
      <w:suppressAutoHyphens/>
      <w:spacing w:after="200" w:line="276" w:lineRule="auto"/>
      <w:jc w:val="center"/>
      <w:outlineLvl w:val="0"/>
    </w:pPr>
    <w:rPr>
      <w:rFonts w:ascii="Cambria" w:eastAsia="SimSun" w:hAnsi="Cambria" w:cs="Cambria"/>
      <w:b/>
      <w:bCs/>
      <w:color w:val="auto"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uiPriority w:val="9"/>
    <w:qFormat/>
    <w:rsid w:val="00BB20E6"/>
    <w:pPr>
      <w:keepNext/>
      <w:widowControl/>
      <w:numPr>
        <w:ilvl w:val="1"/>
        <w:numId w:val="1"/>
      </w:numPr>
      <w:suppressAutoHyphens/>
      <w:spacing w:after="200" w:line="360" w:lineRule="auto"/>
      <w:jc w:val="center"/>
      <w:outlineLvl w:val="1"/>
    </w:pPr>
    <w:rPr>
      <w:rFonts w:ascii="Cambria" w:eastAsia="SimSun" w:hAnsi="Cambria" w:cs="Cambria"/>
      <w:b/>
      <w:bCs/>
      <w:i/>
      <w:iCs/>
      <w:color w:val="auto"/>
      <w:kern w:val="1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BB20E6"/>
    <w:rPr>
      <w:rFonts w:ascii="Cambria" w:eastAsia="SimSun" w:hAnsi="Cambria" w:cs="Cambria"/>
      <w:b/>
      <w:bCs/>
      <w:kern w:val="1"/>
      <w:sz w:val="32"/>
      <w:szCs w:val="32"/>
      <w:lang w:eastAsia="ar-SA" w:bidi="ar-SA"/>
    </w:rPr>
  </w:style>
  <w:style w:type="character" w:customStyle="1" w:styleId="20">
    <w:name w:val="Заголовок 2 Знак"/>
    <w:basedOn w:val="a0"/>
    <w:link w:val="2"/>
    <w:uiPriority w:val="9"/>
    <w:locked/>
    <w:rsid w:val="00BB20E6"/>
    <w:rPr>
      <w:rFonts w:ascii="Cambria" w:eastAsia="SimSun" w:hAnsi="Cambria" w:cs="Cambria"/>
      <w:b/>
      <w:bCs/>
      <w:i/>
      <w:iCs/>
      <w:kern w:val="1"/>
      <w:sz w:val="28"/>
      <w:szCs w:val="28"/>
      <w:lang w:eastAsia="ar-SA" w:bidi="ar-SA"/>
    </w:rPr>
  </w:style>
  <w:style w:type="character" w:styleId="a3">
    <w:name w:val="Hyperlink"/>
    <w:basedOn w:val="a0"/>
    <w:uiPriority w:val="99"/>
    <w:rsid w:val="006639A9"/>
    <w:rPr>
      <w:rFonts w:cs="Times New Roman"/>
      <w:color w:val="0066CC"/>
      <w:u w:val="single"/>
    </w:rPr>
  </w:style>
  <w:style w:type="character" w:customStyle="1" w:styleId="2Exact">
    <w:name w:val="Основной текст (2) Exact"/>
    <w:basedOn w:val="a0"/>
    <w:uiPriority w:val="99"/>
    <w:rsid w:val="006639A9"/>
    <w:rPr>
      <w:rFonts w:ascii="Times New Roman" w:hAnsi="Times New Roman" w:cs="Times New Roman"/>
      <w:sz w:val="28"/>
      <w:szCs w:val="28"/>
      <w:u w:val="none"/>
    </w:rPr>
  </w:style>
  <w:style w:type="character" w:customStyle="1" w:styleId="4Exact">
    <w:name w:val="Основной текст (4) Exact"/>
    <w:basedOn w:val="a0"/>
    <w:link w:val="4"/>
    <w:uiPriority w:val="99"/>
    <w:locked/>
    <w:rsid w:val="006639A9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3">
    <w:name w:val="Основной текст (3)_"/>
    <w:basedOn w:val="a0"/>
    <w:link w:val="30"/>
    <w:uiPriority w:val="99"/>
    <w:locked/>
    <w:rsid w:val="006639A9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21">
    <w:name w:val="Основной текст (2)_"/>
    <w:basedOn w:val="a0"/>
    <w:link w:val="22"/>
    <w:uiPriority w:val="99"/>
    <w:locked/>
    <w:rsid w:val="006639A9"/>
    <w:rPr>
      <w:rFonts w:ascii="Times New Roman" w:hAnsi="Times New Roman" w:cs="Times New Roman"/>
      <w:sz w:val="28"/>
      <w:szCs w:val="28"/>
      <w:u w:val="none"/>
    </w:rPr>
  </w:style>
  <w:style w:type="character" w:customStyle="1" w:styleId="210">
    <w:name w:val="Основной текст (2) + 10"/>
    <w:aliases w:val="5 pt,Полужирный"/>
    <w:basedOn w:val="21"/>
    <w:uiPriority w:val="99"/>
    <w:rsid w:val="006639A9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a4">
    <w:name w:val="Колонтитул_"/>
    <w:basedOn w:val="a0"/>
    <w:link w:val="11"/>
    <w:uiPriority w:val="99"/>
    <w:locked/>
    <w:rsid w:val="006639A9"/>
    <w:rPr>
      <w:rFonts w:ascii="Times New Roman" w:hAnsi="Times New Roman" w:cs="Times New Roman"/>
      <w:sz w:val="22"/>
      <w:szCs w:val="22"/>
      <w:u w:val="none"/>
    </w:rPr>
  </w:style>
  <w:style w:type="character" w:customStyle="1" w:styleId="a5">
    <w:name w:val="Колонтитул"/>
    <w:basedOn w:val="a4"/>
    <w:uiPriority w:val="99"/>
    <w:rsid w:val="006639A9"/>
    <w:rPr>
      <w:rFonts w:ascii="Times New Roman" w:hAnsi="Times New Roman" w:cs="Times New Roman"/>
      <w:sz w:val="22"/>
      <w:szCs w:val="22"/>
      <w:u w:val="none"/>
    </w:rPr>
  </w:style>
  <w:style w:type="character" w:customStyle="1" w:styleId="5Exact">
    <w:name w:val="Основной текст (5) Exact"/>
    <w:basedOn w:val="a0"/>
    <w:uiPriority w:val="99"/>
    <w:rsid w:val="006639A9"/>
    <w:rPr>
      <w:rFonts w:ascii="Times New Roman" w:hAnsi="Times New Roman" w:cs="Times New Roman"/>
      <w:b/>
      <w:bCs/>
      <w:spacing w:val="0"/>
      <w:sz w:val="22"/>
      <w:szCs w:val="22"/>
      <w:u w:val="none"/>
    </w:rPr>
  </w:style>
  <w:style w:type="character" w:customStyle="1" w:styleId="2Georgia">
    <w:name w:val="Основной текст (2) + Georgia"/>
    <w:aliases w:val="11,5 pt Exact"/>
    <w:basedOn w:val="21"/>
    <w:uiPriority w:val="99"/>
    <w:rsid w:val="006639A9"/>
    <w:rPr>
      <w:rFonts w:ascii="Georgia" w:hAnsi="Georgia" w:cs="Georgia"/>
      <w:sz w:val="23"/>
      <w:szCs w:val="23"/>
      <w:u w:val="none"/>
    </w:rPr>
  </w:style>
  <w:style w:type="character" w:customStyle="1" w:styleId="5">
    <w:name w:val="Основной текст (5)_"/>
    <w:basedOn w:val="a0"/>
    <w:link w:val="50"/>
    <w:uiPriority w:val="99"/>
    <w:locked/>
    <w:rsid w:val="006639A9"/>
    <w:rPr>
      <w:rFonts w:ascii="Times New Roman" w:hAnsi="Times New Roman" w:cs="Times New Roman"/>
      <w:b/>
      <w:bCs/>
      <w:spacing w:val="0"/>
      <w:sz w:val="22"/>
      <w:szCs w:val="22"/>
      <w:u w:val="none"/>
    </w:rPr>
  </w:style>
  <w:style w:type="character" w:customStyle="1" w:styleId="6Exact">
    <w:name w:val="Основной текст (6) Exact"/>
    <w:basedOn w:val="a0"/>
    <w:link w:val="6"/>
    <w:uiPriority w:val="99"/>
    <w:locked/>
    <w:rsid w:val="006639A9"/>
    <w:rPr>
      <w:rFonts w:ascii="Sylfaen" w:hAnsi="Sylfaen" w:cs="Sylfaen"/>
      <w:sz w:val="26"/>
      <w:szCs w:val="26"/>
      <w:u w:val="none"/>
    </w:rPr>
  </w:style>
  <w:style w:type="character" w:customStyle="1" w:styleId="7Exact">
    <w:name w:val="Основной текст (7) Exact"/>
    <w:basedOn w:val="a0"/>
    <w:link w:val="7"/>
    <w:uiPriority w:val="99"/>
    <w:locked/>
    <w:rsid w:val="006639A9"/>
    <w:rPr>
      <w:rFonts w:ascii="Sylfaen" w:hAnsi="Sylfaen" w:cs="Sylfaen"/>
      <w:spacing w:val="30"/>
      <w:sz w:val="15"/>
      <w:szCs w:val="15"/>
      <w:u w:val="none"/>
    </w:rPr>
  </w:style>
  <w:style w:type="character" w:customStyle="1" w:styleId="5Candara">
    <w:name w:val="Основной текст (5) + Candara"/>
    <w:aliases w:val="7,5 pt4,Не полужирный Exact"/>
    <w:basedOn w:val="5"/>
    <w:uiPriority w:val="99"/>
    <w:rsid w:val="006639A9"/>
    <w:rPr>
      <w:rFonts w:ascii="Candara" w:hAnsi="Candara" w:cs="Candara"/>
      <w:b/>
      <w:bCs/>
      <w:spacing w:val="0"/>
      <w:sz w:val="15"/>
      <w:szCs w:val="15"/>
      <w:u w:val="none"/>
    </w:rPr>
  </w:style>
  <w:style w:type="character" w:customStyle="1" w:styleId="2102">
    <w:name w:val="Основной текст (2) + 102"/>
    <w:aliases w:val="5 pt3,Полужирный Exact"/>
    <w:basedOn w:val="21"/>
    <w:uiPriority w:val="99"/>
    <w:rsid w:val="006639A9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23">
    <w:name w:val="Основной текст (2) + Малые прописные"/>
    <w:basedOn w:val="21"/>
    <w:uiPriority w:val="99"/>
    <w:rsid w:val="006639A9"/>
    <w:rPr>
      <w:rFonts w:ascii="Times New Roman" w:hAnsi="Times New Roman" w:cs="Times New Roman"/>
      <w:smallCaps/>
      <w:sz w:val="28"/>
      <w:szCs w:val="28"/>
      <w:u w:val="none"/>
    </w:rPr>
  </w:style>
  <w:style w:type="character" w:customStyle="1" w:styleId="3Exact">
    <w:name w:val="Основной текст (3) Exact"/>
    <w:basedOn w:val="a0"/>
    <w:uiPriority w:val="99"/>
    <w:rsid w:val="006639A9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211pt">
    <w:name w:val="Основной текст (2) + 11 pt"/>
    <w:aliases w:val="Полужирный3"/>
    <w:basedOn w:val="21"/>
    <w:uiPriority w:val="99"/>
    <w:rsid w:val="006639A9"/>
    <w:rPr>
      <w:rFonts w:ascii="Times New Roman" w:hAnsi="Times New Roman" w:cs="Times New Roman"/>
      <w:b/>
      <w:bCs/>
      <w:spacing w:val="0"/>
      <w:sz w:val="22"/>
      <w:szCs w:val="22"/>
      <w:u w:val="none"/>
    </w:rPr>
  </w:style>
  <w:style w:type="character" w:customStyle="1" w:styleId="2101">
    <w:name w:val="Основной текст (2) + 101"/>
    <w:aliases w:val="5 pt2,Полужирный2"/>
    <w:basedOn w:val="21"/>
    <w:uiPriority w:val="99"/>
    <w:rsid w:val="006639A9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2CenturyGothic">
    <w:name w:val="Основной текст (2) + Century Gothic"/>
    <w:aliases w:val="11 pt,Полужирный1"/>
    <w:basedOn w:val="21"/>
    <w:uiPriority w:val="99"/>
    <w:rsid w:val="006639A9"/>
    <w:rPr>
      <w:rFonts w:ascii="Century Gothic" w:hAnsi="Century Gothic" w:cs="Century Gothic"/>
      <w:b/>
      <w:bCs/>
      <w:sz w:val="22"/>
      <w:szCs w:val="22"/>
      <w:u w:val="none"/>
    </w:rPr>
  </w:style>
  <w:style w:type="character" w:customStyle="1" w:styleId="2FranklinGothicDemi">
    <w:name w:val="Основной текст (2) + Franklin Gothic Demi"/>
    <w:aliases w:val="9,5 pt1"/>
    <w:basedOn w:val="21"/>
    <w:uiPriority w:val="99"/>
    <w:rsid w:val="006639A9"/>
    <w:rPr>
      <w:rFonts w:ascii="Franklin Gothic Demi" w:hAnsi="Franklin Gothic Demi" w:cs="Franklin Gothic Demi"/>
      <w:sz w:val="19"/>
      <w:szCs w:val="19"/>
      <w:u w:val="none"/>
    </w:rPr>
  </w:style>
  <w:style w:type="paragraph" w:customStyle="1" w:styleId="22">
    <w:name w:val="Основной текст (2)"/>
    <w:basedOn w:val="a"/>
    <w:link w:val="21"/>
    <w:uiPriority w:val="99"/>
    <w:rsid w:val="006639A9"/>
    <w:pPr>
      <w:shd w:val="clear" w:color="auto" w:fill="FFFFFF"/>
      <w:spacing w:before="240" w:line="312" w:lineRule="exact"/>
      <w:ind w:hanging="2100"/>
      <w:jc w:val="both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4">
    <w:name w:val="Основной текст (4)"/>
    <w:basedOn w:val="a"/>
    <w:link w:val="4Exact"/>
    <w:uiPriority w:val="99"/>
    <w:rsid w:val="006639A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  <w:sz w:val="21"/>
      <w:szCs w:val="21"/>
    </w:rPr>
  </w:style>
  <w:style w:type="paragraph" w:customStyle="1" w:styleId="30">
    <w:name w:val="Основной текст (3)"/>
    <w:basedOn w:val="a"/>
    <w:link w:val="3"/>
    <w:uiPriority w:val="99"/>
    <w:rsid w:val="006639A9"/>
    <w:pPr>
      <w:shd w:val="clear" w:color="auto" w:fill="FFFFFF"/>
      <w:spacing w:after="360" w:line="240" w:lineRule="atLeast"/>
      <w:jc w:val="right"/>
    </w:pPr>
    <w:rPr>
      <w:rFonts w:ascii="Times New Roman" w:hAnsi="Times New Roman" w:cs="Times New Roman"/>
      <w:b/>
      <w:bCs/>
      <w:color w:val="auto"/>
      <w:sz w:val="26"/>
      <w:szCs w:val="26"/>
    </w:rPr>
  </w:style>
  <w:style w:type="paragraph" w:customStyle="1" w:styleId="11">
    <w:name w:val="Колонтитул1"/>
    <w:basedOn w:val="a"/>
    <w:link w:val="a4"/>
    <w:uiPriority w:val="99"/>
    <w:rsid w:val="006639A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2"/>
      <w:szCs w:val="22"/>
    </w:rPr>
  </w:style>
  <w:style w:type="paragraph" w:customStyle="1" w:styleId="50">
    <w:name w:val="Основной текст (5)"/>
    <w:basedOn w:val="a"/>
    <w:link w:val="5"/>
    <w:uiPriority w:val="99"/>
    <w:rsid w:val="006639A9"/>
    <w:pPr>
      <w:shd w:val="clear" w:color="auto" w:fill="FFFFFF"/>
      <w:spacing w:after="600" w:line="269" w:lineRule="exact"/>
    </w:pPr>
    <w:rPr>
      <w:rFonts w:ascii="Times New Roman" w:hAnsi="Times New Roman" w:cs="Times New Roman"/>
      <w:b/>
      <w:bCs/>
      <w:color w:val="auto"/>
      <w:sz w:val="22"/>
      <w:szCs w:val="22"/>
    </w:rPr>
  </w:style>
  <w:style w:type="paragraph" w:customStyle="1" w:styleId="6">
    <w:name w:val="Основной текст (6)"/>
    <w:basedOn w:val="a"/>
    <w:link w:val="6Exact"/>
    <w:uiPriority w:val="99"/>
    <w:rsid w:val="006639A9"/>
    <w:pPr>
      <w:shd w:val="clear" w:color="auto" w:fill="FFFFFF"/>
      <w:spacing w:line="240" w:lineRule="atLeast"/>
    </w:pPr>
    <w:rPr>
      <w:rFonts w:ascii="Sylfaen" w:hAnsi="Sylfaen" w:cs="Sylfaen"/>
      <w:color w:val="auto"/>
      <w:sz w:val="26"/>
      <w:szCs w:val="26"/>
    </w:rPr>
  </w:style>
  <w:style w:type="paragraph" w:customStyle="1" w:styleId="7">
    <w:name w:val="Основной текст (7)"/>
    <w:basedOn w:val="a"/>
    <w:link w:val="7Exact"/>
    <w:uiPriority w:val="99"/>
    <w:rsid w:val="006639A9"/>
    <w:pPr>
      <w:shd w:val="clear" w:color="auto" w:fill="FFFFFF"/>
      <w:spacing w:line="240" w:lineRule="atLeast"/>
    </w:pPr>
    <w:rPr>
      <w:rFonts w:ascii="Sylfaen" w:hAnsi="Sylfaen" w:cs="Sylfaen"/>
      <w:color w:val="auto"/>
      <w:spacing w:val="30"/>
      <w:sz w:val="15"/>
      <w:szCs w:val="15"/>
    </w:rPr>
  </w:style>
  <w:style w:type="paragraph" w:styleId="a6">
    <w:name w:val="List Paragraph"/>
    <w:basedOn w:val="a"/>
    <w:uiPriority w:val="34"/>
    <w:qFormat/>
    <w:rsid w:val="002D751E"/>
    <w:pPr>
      <w:ind w:left="708"/>
    </w:pPr>
  </w:style>
  <w:style w:type="paragraph" w:styleId="a7">
    <w:name w:val="header"/>
    <w:basedOn w:val="a"/>
    <w:link w:val="a8"/>
    <w:uiPriority w:val="99"/>
    <w:unhideWhenUsed/>
    <w:rsid w:val="002D751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2D751E"/>
    <w:rPr>
      <w:rFonts w:cs="Arial Unicode MS"/>
      <w:color w:val="000000"/>
    </w:rPr>
  </w:style>
  <w:style w:type="paragraph" w:styleId="a9">
    <w:name w:val="footer"/>
    <w:basedOn w:val="a"/>
    <w:link w:val="aa"/>
    <w:uiPriority w:val="99"/>
    <w:unhideWhenUsed/>
    <w:rsid w:val="002D751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2D751E"/>
    <w:rPr>
      <w:rFonts w:cs="Arial Unicode MS"/>
      <w:color w:val="000000"/>
    </w:rPr>
  </w:style>
  <w:style w:type="table" w:styleId="ab">
    <w:name w:val="Table Grid"/>
    <w:basedOn w:val="a1"/>
    <w:uiPriority w:val="59"/>
    <w:rsid w:val="002D751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58183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</w:rPr>
  </w:style>
  <w:style w:type="paragraph" w:customStyle="1" w:styleId="align-center">
    <w:name w:val="align-center"/>
    <w:basedOn w:val="a"/>
    <w:rsid w:val="00581839"/>
    <w:pPr>
      <w:widowControl/>
      <w:spacing w:after="223"/>
      <w:jc w:val="center"/>
    </w:pPr>
    <w:rPr>
      <w:rFonts w:ascii="Times New Roman" w:eastAsiaTheme="minorEastAsia" w:hAnsi="Times New Roman" w:cs="Times New Roman"/>
      <w:color w:val="auto"/>
    </w:rPr>
  </w:style>
  <w:style w:type="paragraph" w:customStyle="1" w:styleId="align-right">
    <w:name w:val="align-right"/>
    <w:basedOn w:val="a"/>
    <w:rsid w:val="00581839"/>
    <w:pPr>
      <w:widowControl/>
      <w:spacing w:after="223"/>
      <w:jc w:val="right"/>
    </w:pPr>
    <w:rPr>
      <w:rFonts w:ascii="Times New Roman" w:eastAsiaTheme="minorEastAsia" w:hAnsi="Times New Roman" w:cs="Times New Roman"/>
      <w:color w:val="auto"/>
    </w:rPr>
  </w:style>
  <w:style w:type="character" w:customStyle="1" w:styleId="docsupplement-number">
    <w:name w:val="doc__supplement-number"/>
    <w:basedOn w:val="a0"/>
    <w:rsid w:val="00581839"/>
    <w:rPr>
      <w:rFonts w:cs="Times New Roman"/>
    </w:rPr>
  </w:style>
  <w:style w:type="character" w:customStyle="1" w:styleId="docsupplement-name">
    <w:name w:val="doc__supplement-name"/>
    <w:basedOn w:val="a0"/>
    <w:rsid w:val="00581839"/>
    <w:rPr>
      <w:rFonts w:cs="Times New Roman"/>
    </w:rPr>
  </w:style>
  <w:style w:type="character" w:customStyle="1" w:styleId="docuntyped-number">
    <w:name w:val="doc__untyped-number"/>
    <w:basedOn w:val="a0"/>
    <w:rsid w:val="00581839"/>
    <w:rPr>
      <w:rFonts w:cs="Times New Roman"/>
    </w:rPr>
  </w:style>
  <w:style w:type="character" w:customStyle="1" w:styleId="docuntyped-name">
    <w:name w:val="doc__untyped-name"/>
    <w:basedOn w:val="a0"/>
    <w:rsid w:val="00581839"/>
    <w:rPr>
      <w:rFonts w:cs="Times New Roman"/>
    </w:rPr>
  </w:style>
  <w:style w:type="paragraph" w:customStyle="1" w:styleId="formattext">
    <w:name w:val="formattext"/>
    <w:basedOn w:val="a"/>
    <w:rsid w:val="0058183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</w:rPr>
  </w:style>
  <w:style w:type="character" w:customStyle="1" w:styleId="docnote-number">
    <w:name w:val="doc__note-number"/>
    <w:basedOn w:val="a0"/>
    <w:rsid w:val="00581839"/>
    <w:rPr>
      <w:rFonts w:cs="Times New Roman"/>
    </w:rPr>
  </w:style>
  <w:style w:type="character" w:customStyle="1" w:styleId="docnote-text">
    <w:name w:val="doc__note-text"/>
    <w:basedOn w:val="a0"/>
    <w:rsid w:val="00581839"/>
    <w:rPr>
      <w:rFonts w:cs="Times New Roman"/>
    </w:rPr>
  </w:style>
  <w:style w:type="paragraph" w:styleId="24">
    <w:name w:val="Body Text 2"/>
    <w:basedOn w:val="a"/>
    <w:link w:val="25"/>
    <w:uiPriority w:val="99"/>
    <w:rsid w:val="00E50176"/>
    <w:pPr>
      <w:widowControl/>
      <w:jc w:val="center"/>
    </w:pPr>
    <w:rPr>
      <w:rFonts w:ascii="Times New Roman" w:hAnsi="Times New Roman" w:cs="Times New Roman"/>
      <w:b/>
      <w:bCs/>
      <w:color w:val="auto"/>
      <w:szCs w:val="20"/>
    </w:rPr>
  </w:style>
  <w:style w:type="character" w:customStyle="1" w:styleId="25">
    <w:name w:val="Основной текст 2 Знак"/>
    <w:basedOn w:val="a0"/>
    <w:link w:val="24"/>
    <w:uiPriority w:val="99"/>
    <w:locked/>
    <w:rsid w:val="00E50176"/>
    <w:rPr>
      <w:rFonts w:ascii="Times New Roman" w:hAnsi="Times New Roman" w:cs="Times New Roman"/>
      <w:b/>
      <w:bCs/>
      <w:sz w:val="24"/>
    </w:rPr>
  </w:style>
  <w:style w:type="paragraph" w:styleId="ad">
    <w:name w:val="No Spacing"/>
    <w:uiPriority w:val="1"/>
    <w:qFormat/>
    <w:rsid w:val="00391A6F"/>
    <w:pPr>
      <w:widowControl w:val="0"/>
    </w:pPr>
    <w:rPr>
      <w:rFonts w:cs="Arial Unicode MS"/>
      <w:color w:val="000000"/>
      <w:sz w:val="24"/>
      <w:szCs w:val="24"/>
    </w:rPr>
  </w:style>
  <w:style w:type="paragraph" w:styleId="ae">
    <w:name w:val="Balloon Text"/>
    <w:basedOn w:val="a"/>
    <w:link w:val="af"/>
    <w:uiPriority w:val="99"/>
    <w:rsid w:val="00F95B5F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locked/>
    <w:rsid w:val="00F95B5F"/>
    <w:rPr>
      <w:rFonts w:ascii="Segoe UI" w:hAnsi="Segoe UI" w:cs="Segoe UI"/>
      <w:color w:val="000000"/>
      <w:sz w:val="18"/>
      <w:szCs w:val="18"/>
    </w:rPr>
  </w:style>
  <w:style w:type="paragraph" w:styleId="af0">
    <w:name w:val="Body Text"/>
    <w:basedOn w:val="a"/>
    <w:link w:val="af1"/>
    <w:uiPriority w:val="99"/>
    <w:rsid w:val="005F5167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locked/>
    <w:rsid w:val="005F5167"/>
    <w:rPr>
      <w:rFonts w:cs="Arial Unicode MS"/>
      <w:color w:val="000000"/>
      <w:sz w:val="24"/>
      <w:szCs w:val="24"/>
    </w:rPr>
  </w:style>
  <w:style w:type="character" w:customStyle="1" w:styleId="12">
    <w:name w:val="Основной текст Знак1"/>
    <w:basedOn w:val="a0"/>
    <w:uiPriority w:val="99"/>
    <w:locked/>
    <w:rsid w:val="005F5167"/>
    <w:rPr>
      <w:rFonts w:ascii="Times New Roman" w:hAnsi="Times New Roman" w:cs="Times New Roman"/>
      <w:spacing w:val="3"/>
      <w:u w:val="none"/>
    </w:rPr>
  </w:style>
  <w:style w:type="character" w:customStyle="1" w:styleId="af2">
    <w:name w:val="Основной текст + Малые прописные"/>
    <w:basedOn w:val="12"/>
    <w:uiPriority w:val="99"/>
    <w:rsid w:val="005F5167"/>
    <w:rPr>
      <w:rFonts w:ascii="Times New Roman" w:hAnsi="Times New Roman" w:cs="Times New Roman"/>
      <w:smallCaps/>
      <w:spacing w:val="3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90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F3C003-4DED-46C1-8963-DCACD9FA5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1236</Words>
  <Characters>7050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cp:lastPrinted>2021-06-09T06:02:00Z</cp:lastPrinted>
  <dcterms:created xsi:type="dcterms:W3CDTF">2021-08-10T09:01:00Z</dcterms:created>
  <dcterms:modified xsi:type="dcterms:W3CDTF">2021-08-10T09:01:00Z</dcterms:modified>
</cp:coreProperties>
</file>